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CB633" w14:textId="4E34AF72" w:rsidR="00A40128" w:rsidRPr="00FB092D" w:rsidRDefault="00A40128" w:rsidP="00A40128">
      <w:pPr>
        <w:widowControl w:val="0"/>
        <w:autoSpaceDE w:val="0"/>
        <w:autoSpaceDN w:val="0"/>
        <w:adjustRightInd w:val="0"/>
        <w:spacing w:after="240"/>
        <w:contextualSpacing/>
        <w:jc w:val="center"/>
        <w:outlineLvl w:val="0"/>
        <w:rPr>
          <w:rFonts w:ascii="Times New Roman" w:hAnsi="Times New Roman" w:cs="Times New Roman"/>
          <w:b/>
          <w:sz w:val="32"/>
          <w:szCs w:val="32"/>
          <w:lang w:val="en-GB"/>
        </w:rPr>
      </w:pPr>
      <w:r w:rsidRPr="00FB092D">
        <w:rPr>
          <w:rFonts w:ascii="Times New Roman" w:hAnsi="Times New Roman" w:cs="Times New Roman"/>
          <w:b/>
          <w:sz w:val="32"/>
          <w:szCs w:val="32"/>
          <w:lang w:val="en-GB"/>
        </w:rPr>
        <w:t>Reforming nuclear safety regulation:</w:t>
      </w:r>
    </w:p>
    <w:p w14:paraId="2D87A363" w14:textId="6FAA0EF5" w:rsidR="00A40128" w:rsidRPr="00FB092D" w:rsidRDefault="00A40128" w:rsidP="00A40128">
      <w:pPr>
        <w:widowControl w:val="0"/>
        <w:autoSpaceDE w:val="0"/>
        <w:autoSpaceDN w:val="0"/>
        <w:adjustRightInd w:val="0"/>
        <w:spacing w:after="240"/>
        <w:contextualSpacing/>
        <w:jc w:val="center"/>
        <w:outlineLvl w:val="0"/>
        <w:rPr>
          <w:rFonts w:ascii="Times New Roman" w:hAnsi="Times New Roman" w:cs="Times New Roman"/>
          <w:b/>
          <w:sz w:val="32"/>
          <w:szCs w:val="32"/>
          <w:lang w:val="en-GB"/>
        </w:rPr>
      </w:pPr>
      <w:r w:rsidRPr="00FB092D">
        <w:rPr>
          <w:rFonts w:ascii="Times New Roman" w:hAnsi="Times New Roman" w:cs="Times New Roman"/>
          <w:b/>
          <w:sz w:val="32"/>
          <w:szCs w:val="32"/>
          <w:lang w:val="en-GB"/>
        </w:rPr>
        <w:t xml:space="preserve">Current challenges in the light of history </w:t>
      </w:r>
    </w:p>
    <w:p w14:paraId="57418DBF" w14:textId="77777777" w:rsidR="00A40128" w:rsidRPr="00FB092D" w:rsidRDefault="00A40128" w:rsidP="00A40128">
      <w:pPr>
        <w:jc w:val="center"/>
        <w:rPr>
          <w:rFonts w:ascii="Times New Roman" w:hAnsi="Times New Roman" w:cs="Times New Roman"/>
          <w:b/>
          <w:sz w:val="28"/>
          <w:szCs w:val="28"/>
          <w:lang w:val="en-GB"/>
        </w:rPr>
      </w:pPr>
    </w:p>
    <w:p w14:paraId="03D34237" w14:textId="5E752DEC" w:rsidR="00063472" w:rsidRDefault="00063472" w:rsidP="00A709C6">
      <w:pPr>
        <w:jc w:val="center"/>
        <w:rPr>
          <w:rFonts w:ascii="Times New Roman" w:hAnsi="Times New Roman" w:cs="Times New Roman"/>
          <w:b/>
          <w:sz w:val="28"/>
          <w:szCs w:val="28"/>
          <w:lang w:val="en-GB"/>
        </w:rPr>
      </w:pPr>
      <w:r w:rsidRPr="00FB092D">
        <w:rPr>
          <w:rFonts w:ascii="Times New Roman" w:hAnsi="Times New Roman" w:cs="Times New Roman"/>
          <w:b/>
          <w:sz w:val="28"/>
          <w:szCs w:val="28"/>
          <w:lang w:val="en-GB"/>
        </w:rPr>
        <w:t>Witness seminar</w:t>
      </w:r>
    </w:p>
    <w:p w14:paraId="4B6AE237" w14:textId="77777777" w:rsidR="00A709C6" w:rsidRDefault="00A709C6" w:rsidP="00A709C6">
      <w:pPr>
        <w:jc w:val="center"/>
        <w:rPr>
          <w:rFonts w:ascii="Times New Roman" w:hAnsi="Times New Roman" w:cs="Times New Roman"/>
          <w:b/>
          <w:sz w:val="28"/>
          <w:szCs w:val="28"/>
          <w:lang w:val="en-GB"/>
        </w:rPr>
      </w:pPr>
      <w:proofErr w:type="spellStart"/>
      <w:r w:rsidRPr="00FB092D">
        <w:rPr>
          <w:rFonts w:ascii="Times New Roman" w:hAnsi="Times New Roman" w:cs="Times New Roman"/>
          <w:b/>
          <w:sz w:val="28"/>
          <w:szCs w:val="28"/>
          <w:lang w:val="en-GB"/>
        </w:rPr>
        <w:t>Pompeu</w:t>
      </w:r>
      <w:proofErr w:type="spellEnd"/>
      <w:r w:rsidRPr="00FB092D">
        <w:rPr>
          <w:rFonts w:ascii="Times New Roman" w:hAnsi="Times New Roman" w:cs="Times New Roman"/>
          <w:b/>
          <w:sz w:val="28"/>
          <w:szCs w:val="28"/>
          <w:lang w:val="en-GB"/>
        </w:rPr>
        <w:t xml:space="preserve"> </w:t>
      </w:r>
      <w:proofErr w:type="spellStart"/>
      <w:r w:rsidRPr="00FB092D">
        <w:rPr>
          <w:rFonts w:ascii="Times New Roman" w:hAnsi="Times New Roman" w:cs="Times New Roman"/>
          <w:b/>
          <w:sz w:val="28"/>
          <w:szCs w:val="28"/>
          <w:lang w:val="en-GB"/>
        </w:rPr>
        <w:t>Fabra</w:t>
      </w:r>
      <w:proofErr w:type="spellEnd"/>
      <w:r w:rsidRPr="00FB092D">
        <w:rPr>
          <w:rFonts w:ascii="Times New Roman" w:hAnsi="Times New Roman" w:cs="Times New Roman"/>
          <w:b/>
          <w:sz w:val="28"/>
          <w:szCs w:val="28"/>
          <w:lang w:val="en-GB"/>
        </w:rPr>
        <w:t xml:space="preserve"> University</w:t>
      </w:r>
      <w:r>
        <w:rPr>
          <w:rFonts w:ascii="Times New Roman" w:hAnsi="Times New Roman" w:cs="Times New Roman"/>
          <w:b/>
          <w:sz w:val="28"/>
          <w:szCs w:val="28"/>
          <w:lang w:val="en-GB"/>
        </w:rPr>
        <w:t xml:space="preserve"> (UPF)</w:t>
      </w:r>
      <w:r w:rsidRPr="00FB092D">
        <w:rPr>
          <w:rFonts w:ascii="Times New Roman" w:hAnsi="Times New Roman" w:cs="Times New Roman"/>
          <w:b/>
          <w:sz w:val="28"/>
          <w:szCs w:val="28"/>
          <w:lang w:val="en-GB"/>
        </w:rPr>
        <w:t xml:space="preserve">, </w:t>
      </w:r>
      <w:r>
        <w:rPr>
          <w:rFonts w:ascii="Times New Roman" w:hAnsi="Times New Roman" w:cs="Times New Roman"/>
          <w:b/>
          <w:sz w:val="28"/>
          <w:szCs w:val="28"/>
          <w:lang w:val="en-GB"/>
        </w:rPr>
        <w:t>Barcelona</w:t>
      </w:r>
    </w:p>
    <w:p w14:paraId="49958D6D" w14:textId="7B5D7553" w:rsidR="00A709C6" w:rsidRDefault="00A709C6" w:rsidP="00A709C6">
      <w:pPr>
        <w:jc w:val="center"/>
        <w:rPr>
          <w:rFonts w:ascii="Times New Roman" w:hAnsi="Times New Roman" w:cs="Times New Roman"/>
          <w:b/>
          <w:sz w:val="28"/>
          <w:szCs w:val="28"/>
          <w:lang w:val="en-GB"/>
        </w:rPr>
      </w:pPr>
      <w:r w:rsidRPr="00FB092D">
        <w:rPr>
          <w:rFonts w:ascii="Times New Roman" w:hAnsi="Times New Roman" w:cs="Times New Roman"/>
          <w:b/>
          <w:sz w:val="28"/>
          <w:szCs w:val="28"/>
          <w:lang w:val="en-GB"/>
        </w:rPr>
        <w:t>14-15 December 2023</w:t>
      </w:r>
    </w:p>
    <w:p w14:paraId="65013271" w14:textId="77777777" w:rsidR="00A709C6" w:rsidRPr="00FB092D" w:rsidRDefault="00A709C6" w:rsidP="00A709C6">
      <w:pPr>
        <w:jc w:val="center"/>
        <w:rPr>
          <w:rFonts w:ascii="Times New Roman" w:hAnsi="Times New Roman" w:cs="Times New Roman"/>
          <w:b/>
          <w:sz w:val="28"/>
          <w:szCs w:val="28"/>
          <w:lang w:val="en-GB"/>
        </w:rPr>
      </w:pPr>
    </w:p>
    <w:p w14:paraId="2F55B761" w14:textId="3E378E8D" w:rsidR="005C2130" w:rsidRDefault="000A12F9" w:rsidP="00A709C6">
      <w:pPr>
        <w:jc w:val="center"/>
        <w:rPr>
          <w:rFonts w:ascii="Times New Roman" w:hAnsi="Times New Roman" w:cs="Times New Roman"/>
          <w:sz w:val="26"/>
          <w:szCs w:val="26"/>
          <w:lang w:val="en-GB"/>
        </w:rPr>
      </w:pPr>
      <w:r>
        <w:rPr>
          <w:rFonts w:ascii="Times New Roman" w:hAnsi="Times New Roman" w:cs="Times New Roman"/>
          <w:sz w:val="26"/>
          <w:szCs w:val="26"/>
          <w:lang w:val="en-GB"/>
        </w:rPr>
        <w:t>Draft programme</w:t>
      </w:r>
    </w:p>
    <w:p w14:paraId="1E501B72" w14:textId="77777777" w:rsidR="000A12F9" w:rsidRPr="00FB092D" w:rsidRDefault="000A12F9" w:rsidP="00063472">
      <w:pPr>
        <w:jc w:val="center"/>
        <w:rPr>
          <w:rFonts w:ascii="Times New Roman" w:hAnsi="Times New Roman" w:cs="Times New Roman"/>
          <w:sz w:val="26"/>
          <w:szCs w:val="26"/>
          <w:lang w:val="en-GB"/>
        </w:rPr>
      </w:pPr>
    </w:p>
    <w:p w14:paraId="23CC0DDF" w14:textId="0276F90E" w:rsidR="00063472" w:rsidRPr="00FB092D" w:rsidRDefault="0066515F" w:rsidP="0066515F">
      <w:pPr>
        <w:jc w:val="center"/>
        <w:rPr>
          <w:rFonts w:ascii="Times New Roman" w:hAnsi="Times New Roman" w:cs="Times New Roman"/>
          <w:sz w:val="24"/>
          <w:szCs w:val="24"/>
          <w:lang w:val="en-GB"/>
        </w:rPr>
      </w:pPr>
      <w:r w:rsidRPr="00FB092D">
        <w:rPr>
          <w:rFonts w:ascii="Times New Roman" w:hAnsi="Times New Roman" w:cs="Times New Roman"/>
          <w:sz w:val="24"/>
          <w:szCs w:val="24"/>
          <w:lang w:val="en-GB"/>
        </w:rPr>
        <w:t>Convenors:</w:t>
      </w:r>
    </w:p>
    <w:p w14:paraId="73728D55" w14:textId="77777777" w:rsidR="0066515F" w:rsidRPr="00FB092D" w:rsidRDefault="0066515F" w:rsidP="0066515F">
      <w:pPr>
        <w:jc w:val="center"/>
        <w:rPr>
          <w:rFonts w:ascii="Times New Roman" w:eastAsia="Times New Roman" w:hAnsi="Times New Roman" w:cs="Times New Roman"/>
          <w:color w:val="000000" w:themeColor="text1"/>
          <w:sz w:val="24"/>
          <w:szCs w:val="24"/>
          <w:lang w:val="en-GB"/>
        </w:rPr>
      </w:pPr>
      <w:r w:rsidRPr="00FB092D">
        <w:rPr>
          <w:rFonts w:ascii="Times New Roman" w:eastAsia="Times New Roman" w:hAnsi="Times New Roman" w:cs="Times New Roman"/>
          <w:color w:val="000000" w:themeColor="text1"/>
          <w:sz w:val="24"/>
          <w:szCs w:val="24"/>
          <w:lang w:val="en-GB"/>
        </w:rPr>
        <w:t xml:space="preserve">Albert </w:t>
      </w:r>
      <w:proofErr w:type="spellStart"/>
      <w:r w:rsidRPr="00FB092D">
        <w:rPr>
          <w:rFonts w:ascii="Times New Roman" w:eastAsia="Times New Roman" w:hAnsi="Times New Roman" w:cs="Times New Roman"/>
          <w:color w:val="000000" w:themeColor="text1"/>
          <w:sz w:val="24"/>
          <w:szCs w:val="24"/>
          <w:lang w:val="en-GB"/>
        </w:rPr>
        <w:t>Presas</w:t>
      </w:r>
      <w:proofErr w:type="spellEnd"/>
      <w:r w:rsidRPr="00FB092D">
        <w:rPr>
          <w:rFonts w:ascii="Times New Roman" w:eastAsia="Times New Roman" w:hAnsi="Times New Roman" w:cs="Times New Roman"/>
          <w:color w:val="000000" w:themeColor="text1"/>
          <w:sz w:val="24"/>
          <w:szCs w:val="24"/>
          <w:lang w:val="en-GB"/>
        </w:rPr>
        <w:t xml:space="preserve"> i Puig, (UPF, Barcelona)</w:t>
      </w:r>
    </w:p>
    <w:p w14:paraId="0CA4DF62" w14:textId="77777777" w:rsidR="0066515F" w:rsidRPr="00FB092D" w:rsidRDefault="0066515F" w:rsidP="0066515F">
      <w:pPr>
        <w:jc w:val="center"/>
        <w:outlineLvl w:val="0"/>
        <w:rPr>
          <w:rFonts w:ascii="Times New Roman" w:eastAsia="Times New Roman" w:hAnsi="Times New Roman" w:cs="Times New Roman"/>
          <w:color w:val="000000" w:themeColor="text1"/>
          <w:sz w:val="24"/>
          <w:szCs w:val="24"/>
          <w:lang w:val="en-GB"/>
        </w:rPr>
      </w:pPr>
      <w:r w:rsidRPr="00FB092D">
        <w:rPr>
          <w:rFonts w:ascii="Times New Roman" w:eastAsia="Times New Roman" w:hAnsi="Times New Roman" w:cs="Times New Roman"/>
          <w:color w:val="000000" w:themeColor="text1"/>
          <w:sz w:val="24"/>
          <w:szCs w:val="24"/>
          <w:lang w:val="en-GB"/>
        </w:rPr>
        <w:t>Markku Lehtonen (</w:t>
      </w:r>
      <w:r w:rsidRPr="00FB092D">
        <w:rPr>
          <w:rFonts w:ascii="Times New Roman" w:hAnsi="Times New Roman" w:cs="Times New Roman"/>
          <w:color w:val="000000" w:themeColor="text1"/>
          <w:sz w:val="24"/>
          <w:szCs w:val="24"/>
          <w:lang w:val="en-GB"/>
        </w:rPr>
        <w:t>UPF, Barcelona)</w:t>
      </w:r>
    </w:p>
    <w:p w14:paraId="2C1A5C7D" w14:textId="77777777" w:rsidR="0066515F" w:rsidRDefault="0066515F" w:rsidP="0066515F">
      <w:pPr>
        <w:widowControl w:val="0"/>
        <w:autoSpaceDE w:val="0"/>
        <w:autoSpaceDN w:val="0"/>
        <w:adjustRightInd w:val="0"/>
        <w:spacing w:after="240"/>
        <w:contextualSpacing/>
        <w:jc w:val="center"/>
        <w:rPr>
          <w:rFonts w:ascii="Times New Roman" w:eastAsia="Times New Roman" w:hAnsi="Times New Roman" w:cs="Times New Roman"/>
          <w:color w:val="000000" w:themeColor="text1"/>
          <w:sz w:val="24"/>
          <w:szCs w:val="24"/>
          <w:lang w:val="en-GB"/>
        </w:rPr>
      </w:pPr>
      <w:proofErr w:type="spellStart"/>
      <w:r w:rsidRPr="00FB092D">
        <w:rPr>
          <w:rFonts w:ascii="Times New Roman" w:eastAsia="Times New Roman" w:hAnsi="Times New Roman" w:cs="Times New Roman"/>
          <w:color w:val="000000" w:themeColor="text1"/>
          <w:sz w:val="24"/>
          <w:szCs w:val="24"/>
          <w:lang w:val="en-GB"/>
        </w:rPr>
        <w:t>Tapio</w:t>
      </w:r>
      <w:proofErr w:type="spellEnd"/>
      <w:r w:rsidRPr="00FB092D">
        <w:rPr>
          <w:rFonts w:ascii="Times New Roman" w:eastAsia="Times New Roman" w:hAnsi="Times New Roman" w:cs="Times New Roman"/>
          <w:color w:val="000000" w:themeColor="text1"/>
          <w:sz w:val="24"/>
          <w:szCs w:val="24"/>
          <w:lang w:val="en-GB"/>
        </w:rPr>
        <w:t xml:space="preserve"> Litmanen (</w:t>
      </w:r>
      <w:r w:rsidRPr="00FB092D">
        <w:rPr>
          <w:rFonts w:ascii="Times New Roman" w:hAnsi="Times New Roman" w:cs="Times New Roman"/>
          <w:color w:val="000000" w:themeColor="text1"/>
          <w:sz w:val="24"/>
          <w:szCs w:val="24"/>
          <w:lang w:val="en-GB"/>
        </w:rPr>
        <w:t xml:space="preserve">University of </w:t>
      </w:r>
      <w:proofErr w:type="spellStart"/>
      <w:r w:rsidRPr="00FB092D">
        <w:rPr>
          <w:rFonts w:ascii="Times New Roman" w:hAnsi="Times New Roman" w:cs="Times New Roman"/>
          <w:color w:val="000000" w:themeColor="text1"/>
          <w:sz w:val="24"/>
          <w:szCs w:val="24"/>
          <w:lang w:val="en-GB"/>
        </w:rPr>
        <w:t>Jyväskylä</w:t>
      </w:r>
      <w:proofErr w:type="spellEnd"/>
      <w:r w:rsidRPr="00FB092D">
        <w:rPr>
          <w:rFonts w:ascii="Times New Roman" w:hAnsi="Times New Roman" w:cs="Times New Roman"/>
          <w:color w:val="000000" w:themeColor="text1"/>
          <w:sz w:val="24"/>
          <w:szCs w:val="24"/>
          <w:lang w:val="en-GB"/>
        </w:rPr>
        <w:t>, Finland</w:t>
      </w:r>
      <w:r w:rsidRPr="00FB092D">
        <w:rPr>
          <w:rFonts w:ascii="Times New Roman" w:eastAsia="Times New Roman" w:hAnsi="Times New Roman" w:cs="Times New Roman"/>
          <w:color w:val="000000" w:themeColor="text1"/>
          <w:sz w:val="24"/>
          <w:szCs w:val="24"/>
          <w:lang w:val="en-GB"/>
        </w:rPr>
        <w:t>)</w:t>
      </w:r>
    </w:p>
    <w:p w14:paraId="132454C9" w14:textId="77777777" w:rsidR="00A709C6" w:rsidRDefault="00A709C6" w:rsidP="0066515F">
      <w:pPr>
        <w:widowControl w:val="0"/>
        <w:autoSpaceDE w:val="0"/>
        <w:autoSpaceDN w:val="0"/>
        <w:adjustRightInd w:val="0"/>
        <w:spacing w:after="240"/>
        <w:contextualSpacing/>
        <w:jc w:val="center"/>
        <w:rPr>
          <w:rFonts w:ascii="Times New Roman" w:eastAsia="Times New Roman" w:hAnsi="Times New Roman" w:cs="Times New Roman"/>
          <w:color w:val="000000" w:themeColor="text1"/>
          <w:sz w:val="24"/>
          <w:szCs w:val="24"/>
          <w:lang w:val="en-GB"/>
        </w:rPr>
      </w:pPr>
    </w:p>
    <w:p w14:paraId="5A34937E" w14:textId="77777777" w:rsidR="00A709C6" w:rsidRDefault="00A709C6" w:rsidP="0066515F">
      <w:pPr>
        <w:widowControl w:val="0"/>
        <w:autoSpaceDE w:val="0"/>
        <w:autoSpaceDN w:val="0"/>
        <w:adjustRightInd w:val="0"/>
        <w:spacing w:after="240"/>
        <w:contextualSpacing/>
        <w:jc w:val="center"/>
        <w:rPr>
          <w:rFonts w:ascii="Times New Roman" w:eastAsia="Times New Roman" w:hAnsi="Times New Roman" w:cs="Times New Roman"/>
          <w:color w:val="000000" w:themeColor="text1"/>
          <w:sz w:val="24"/>
          <w:szCs w:val="24"/>
          <w:lang w:val="en-GB"/>
        </w:rPr>
      </w:pPr>
      <w:r>
        <w:rPr>
          <w:rFonts w:ascii="Times New Roman" w:eastAsia="Times New Roman" w:hAnsi="Times New Roman" w:cs="Times New Roman"/>
          <w:color w:val="000000" w:themeColor="text1"/>
          <w:sz w:val="24"/>
          <w:szCs w:val="24"/>
          <w:lang w:val="en-GB"/>
        </w:rPr>
        <w:t>Venue:</w:t>
      </w:r>
    </w:p>
    <w:p w14:paraId="5B866ABF" w14:textId="1D9FFEF0" w:rsidR="00A709C6" w:rsidRPr="00A709C6" w:rsidRDefault="00A709C6" w:rsidP="0066515F">
      <w:pPr>
        <w:widowControl w:val="0"/>
        <w:autoSpaceDE w:val="0"/>
        <w:autoSpaceDN w:val="0"/>
        <w:adjustRightInd w:val="0"/>
        <w:spacing w:after="240"/>
        <w:contextualSpacing/>
        <w:jc w:val="center"/>
        <w:rPr>
          <w:rFonts w:ascii="Times New Roman" w:eastAsia="Times New Roman" w:hAnsi="Times New Roman" w:cs="Times New Roman"/>
          <w:color w:val="000000" w:themeColor="text1"/>
          <w:sz w:val="24"/>
          <w:szCs w:val="24"/>
          <w:lang w:val="en-GB"/>
        </w:rPr>
      </w:pPr>
      <w:r w:rsidRPr="00A709C6">
        <w:rPr>
          <w:rFonts w:ascii="Times New Roman" w:eastAsia="Times New Roman" w:hAnsi="Times New Roman" w:cs="Times New Roman"/>
          <w:color w:val="000000" w:themeColor="text1"/>
          <w:sz w:val="24"/>
          <w:szCs w:val="24"/>
          <w:lang w:val="en-GB"/>
        </w:rPr>
        <w:t>UPF Campus de la Ciutadella</w:t>
      </w:r>
    </w:p>
    <w:p w14:paraId="190651FE" w14:textId="3F0D9626" w:rsidR="00A709C6" w:rsidRPr="00A709C6" w:rsidRDefault="00A709C6" w:rsidP="0066515F">
      <w:pPr>
        <w:widowControl w:val="0"/>
        <w:autoSpaceDE w:val="0"/>
        <w:autoSpaceDN w:val="0"/>
        <w:adjustRightInd w:val="0"/>
        <w:spacing w:after="240"/>
        <w:contextualSpacing/>
        <w:jc w:val="center"/>
        <w:rPr>
          <w:rFonts w:ascii="Times New Roman" w:hAnsi="Times New Roman" w:cs="Times New Roman"/>
          <w:sz w:val="24"/>
          <w:szCs w:val="24"/>
        </w:rPr>
      </w:pPr>
      <w:proofErr w:type="spellStart"/>
      <w:r w:rsidRPr="00A709C6">
        <w:rPr>
          <w:rFonts w:ascii="Times New Roman" w:hAnsi="Times New Roman" w:cs="Times New Roman"/>
          <w:sz w:val="24"/>
          <w:szCs w:val="24"/>
        </w:rPr>
        <w:t>Carrer</w:t>
      </w:r>
      <w:proofErr w:type="spellEnd"/>
      <w:r w:rsidRPr="00A709C6">
        <w:rPr>
          <w:rFonts w:ascii="Times New Roman" w:hAnsi="Times New Roman" w:cs="Times New Roman"/>
          <w:sz w:val="24"/>
          <w:szCs w:val="24"/>
        </w:rPr>
        <w:t xml:space="preserve"> </w:t>
      </w:r>
      <w:r w:rsidRPr="00A709C6">
        <w:rPr>
          <w:rFonts w:ascii="Times New Roman" w:hAnsi="Times New Roman" w:cs="Times New Roman"/>
          <w:sz w:val="24"/>
          <w:szCs w:val="24"/>
        </w:rPr>
        <w:t>Ramon Trias Fa</w:t>
      </w:r>
      <w:proofErr w:type="spellStart"/>
      <w:r w:rsidRPr="00A709C6">
        <w:rPr>
          <w:rFonts w:ascii="Times New Roman" w:hAnsi="Times New Roman" w:cs="Times New Roman"/>
          <w:sz w:val="24"/>
          <w:szCs w:val="24"/>
        </w:rPr>
        <w:t>rgas</w:t>
      </w:r>
      <w:proofErr w:type="spellEnd"/>
      <w:r w:rsidRPr="00A709C6">
        <w:rPr>
          <w:rFonts w:ascii="Times New Roman" w:hAnsi="Times New Roman" w:cs="Times New Roman"/>
          <w:sz w:val="24"/>
          <w:szCs w:val="24"/>
        </w:rPr>
        <w:t xml:space="preserve">, </w:t>
      </w:r>
      <w:proofErr w:type="gramStart"/>
      <w:r w:rsidRPr="00A709C6">
        <w:rPr>
          <w:rFonts w:ascii="Times New Roman" w:hAnsi="Times New Roman" w:cs="Times New Roman"/>
          <w:sz w:val="24"/>
          <w:szCs w:val="24"/>
        </w:rPr>
        <w:t>25-27</w:t>
      </w:r>
      <w:proofErr w:type="gramEnd"/>
      <w:r w:rsidRPr="00A709C6">
        <w:rPr>
          <w:rFonts w:ascii="Times New Roman" w:hAnsi="Times New Roman" w:cs="Times New Roman"/>
          <w:sz w:val="24"/>
          <w:szCs w:val="24"/>
        </w:rPr>
        <w:br/>
        <w:t>08005 Barcelona</w:t>
      </w:r>
    </w:p>
    <w:p w14:paraId="2F1FD672" w14:textId="652E22B8" w:rsidR="0066515F" w:rsidRPr="00A709C6" w:rsidRDefault="00E45D5C" w:rsidP="00A709C6">
      <w:pPr>
        <w:widowControl w:val="0"/>
        <w:autoSpaceDE w:val="0"/>
        <w:autoSpaceDN w:val="0"/>
        <w:adjustRightInd w:val="0"/>
        <w:spacing w:after="240"/>
        <w:contextualSpacing/>
        <w:jc w:val="center"/>
        <w:rPr>
          <w:rFonts w:ascii="Times New Roman" w:eastAsia="Times New Roman" w:hAnsi="Times New Roman" w:cs="Times New Roman"/>
          <w:color w:val="000000" w:themeColor="text1"/>
          <w:sz w:val="24"/>
          <w:szCs w:val="24"/>
          <w:lang w:val="en-GB"/>
        </w:rPr>
      </w:pPr>
      <w:r>
        <w:rPr>
          <w:rFonts w:ascii="Times New Roman" w:hAnsi="Times New Roman" w:cs="Times New Roman"/>
          <w:sz w:val="24"/>
          <w:szCs w:val="24"/>
        </w:rPr>
        <w:t>S</w:t>
      </w:r>
      <w:r w:rsidR="00A709C6" w:rsidRPr="00A709C6">
        <w:rPr>
          <w:rFonts w:ascii="Times New Roman" w:hAnsi="Times New Roman" w:cs="Times New Roman"/>
          <w:sz w:val="24"/>
          <w:szCs w:val="24"/>
        </w:rPr>
        <w:t xml:space="preserve">ala </w:t>
      </w:r>
      <w:proofErr w:type="spellStart"/>
      <w:r w:rsidR="00A709C6" w:rsidRPr="00A709C6">
        <w:rPr>
          <w:rFonts w:ascii="Times New Roman" w:hAnsi="Times New Roman" w:cs="Times New Roman"/>
          <w:sz w:val="24"/>
          <w:szCs w:val="24"/>
        </w:rPr>
        <w:t>polivalent</w:t>
      </w:r>
      <w:proofErr w:type="spellEnd"/>
      <w:r w:rsidR="00A709C6" w:rsidRPr="00A709C6">
        <w:rPr>
          <w:rFonts w:ascii="Times New Roman" w:hAnsi="Times New Roman" w:cs="Times New Roman"/>
          <w:sz w:val="24"/>
          <w:szCs w:val="24"/>
        </w:rPr>
        <w:t xml:space="preserve"> </w:t>
      </w:r>
      <w:r w:rsidR="00A709C6" w:rsidRPr="00A709C6">
        <w:rPr>
          <w:rFonts w:ascii="Times New Roman" w:hAnsi="Times New Roman" w:cs="Times New Roman"/>
          <w:sz w:val="24"/>
          <w:szCs w:val="24"/>
          <w:lang w:val="ca-ES"/>
        </w:rPr>
        <w:t>24.S18</w:t>
      </w:r>
    </w:p>
    <w:p w14:paraId="28DDD8B2" w14:textId="77777777" w:rsidR="003F0B9D" w:rsidRPr="00FB092D" w:rsidRDefault="003F0B9D" w:rsidP="00516F37">
      <w:pPr>
        <w:rPr>
          <w:rFonts w:ascii="Times New Roman" w:hAnsi="Times New Roman" w:cs="Times New Roman"/>
          <w:b/>
          <w:sz w:val="24"/>
          <w:szCs w:val="24"/>
          <w:lang w:val="en-GB"/>
        </w:rPr>
      </w:pPr>
    </w:p>
    <w:p w14:paraId="60FE0FBB" w14:textId="631C103E" w:rsidR="000E19FD" w:rsidRPr="00FB092D" w:rsidRDefault="00C94C00" w:rsidP="00516F37">
      <w:pPr>
        <w:rPr>
          <w:rFonts w:ascii="Times New Roman" w:hAnsi="Times New Roman" w:cs="Times New Roman"/>
          <w:b/>
          <w:sz w:val="28"/>
          <w:szCs w:val="28"/>
          <w:u w:val="single"/>
          <w:lang w:val="en-GB"/>
        </w:rPr>
      </w:pPr>
      <w:r w:rsidRPr="00FB092D">
        <w:rPr>
          <w:rFonts w:ascii="Times New Roman" w:hAnsi="Times New Roman" w:cs="Times New Roman"/>
          <w:b/>
          <w:sz w:val="28"/>
          <w:szCs w:val="28"/>
          <w:u w:val="single"/>
          <w:lang w:val="en-GB"/>
        </w:rPr>
        <w:t>1</w:t>
      </w:r>
      <w:r w:rsidR="00A40128" w:rsidRPr="00FB092D">
        <w:rPr>
          <w:rFonts w:ascii="Times New Roman" w:hAnsi="Times New Roman" w:cs="Times New Roman"/>
          <w:b/>
          <w:sz w:val="28"/>
          <w:szCs w:val="28"/>
          <w:u w:val="single"/>
          <w:lang w:val="en-GB"/>
        </w:rPr>
        <w:t>3</w:t>
      </w:r>
      <w:r w:rsidRPr="00FB092D">
        <w:rPr>
          <w:rFonts w:ascii="Times New Roman" w:hAnsi="Times New Roman" w:cs="Times New Roman"/>
          <w:b/>
          <w:sz w:val="28"/>
          <w:szCs w:val="28"/>
          <w:u w:val="single"/>
          <w:lang w:val="en-GB"/>
        </w:rPr>
        <w:t xml:space="preserve"> </w:t>
      </w:r>
      <w:r w:rsidR="00A40128" w:rsidRPr="00FB092D">
        <w:rPr>
          <w:rFonts w:ascii="Times New Roman" w:hAnsi="Times New Roman" w:cs="Times New Roman"/>
          <w:b/>
          <w:sz w:val="28"/>
          <w:szCs w:val="28"/>
          <w:u w:val="single"/>
          <w:lang w:val="en-GB"/>
        </w:rPr>
        <w:t>December</w:t>
      </w:r>
    </w:p>
    <w:p w14:paraId="0DAE52B3" w14:textId="77777777" w:rsidR="000E19FD" w:rsidRPr="00FB092D" w:rsidRDefault="000E19FD" w:rsidP="00516F37">
      <w:pPr>
        <w:rPr>
          <w:rFonts w:ascii="Times New Roman" w:hAnsi="Times New Roman" w:cs="Times New Roman"/>
          <w:sz w:val="24"/>
          <w:szCs w:val="24"/>
          <w:lang w:val="en-GB"/>
        </w:rPr>
      </w:pPr>
      <w:r w:rsidRPr="00FB092D">
        <w:rPr>
          <w:rFonts w:ascii="Times New Roman" w:hAnsi="Times New Roman" w:cs="Times New Roman"/>
          <w:sz w:val="24"/>
          <w:szCs w:val="24"/>
          <w:lang w:val="en-GB"/>
        </w:rPr>
        <w:t xml:space="preserve"> </w:t>
      </w:r>
    </w:p>
    <w:p w14:paraId="3AC42DF9" w14:textId="6CEAD2F0" w:rsidR="006B3945" w:rsidRPr="00805A81" w:rsidRDefault="000E19FD" w:rsidP="006B3945">
      <w:pPr>
        <w:ind w:left="1300" w:hanging="1300"/>
        <w:rPr>
          <w:rFonts w:ascii="Times New Roman" w:hAnsi="Times New Roman" w:cs="Times New Roman"/>
          <w:sz w:val="24"/>
          <w:szCs w:val="24"/>
          <w:lang w:val="en-GB"/>
        </w:rPr>
      </w:pPr>
      <w:r w:rsidRPr="00FB092D">
        <w:rPr>
          <w:rFonts w:ascii="Times New Roman" w:hAnsi="Times New Roman" w:cs="Times New Roman"/>
          <w:sz w:val="24"/>
          <w:szCs w:val="24"/>
          <w:lang w:val="en-GB"/>
        </w:rPr>
        <w:t>19.30</w:t>
      </w:r>
      <w:r w:rsidRPr="00FB092D">
        <w:rPr>
          <w:rFonts w:ascii="Times New Roman" w:hAnsi="Times New Roman" w:cs="Times New Roman"/>
          <w:sz w:val="24"/>
          <w:szCs w:val="24"/>
          <w:lang w:val="en-GB"/>
        </w:rPr>
        <w:tab/>
      </w:r>
      <w:r w:rsidR="00C94C00" w:rsidRPr="00FB092D">
        <w:rPr>
          <w:rFonts w:ascii="Times New Roman" w:hAnsi="Times New Roman" w:cs="Times New Roman"/>
          <w:sz w:val="24"/>
          <w:szCs w:val="24"/>
          <w:lang w:val="en-GB"/>
        </w:rPr>
        <w:t>Dinner</w:t>
      </w:r>
      <w:r w:rsidR="00A709C6">
        <w:rPr>
          <w:rFonts w:ascii="Times New Roman" w:hAnsi="Times New Roman" w:cs="Times New Roman"/>
          <w:sz w:val="24"/>
          <w:szCs w:val="24"/>
          <w:lang w:val="en-GB"/>
        </w:rPr>
        <w:t>/drinks</w:t>
      </w:r>
      <w:r w:rsidR="00C94C00" w:rsidRPr="00FB092D">
        <w:rPr>
          <w:rFonts w:ascii="Times New Roman" w:hAnsi="Times New Roman" w:cs="Times New Roman"/>
          <w:sz w:val="24"/>
          <w:szCs w:val="24"/>
          <w:lang w:val="en-GB"/>
        </w:rPr>
        <w:t xml:space="preserve"> (optional; for those who </w:t>
      </w:r>
      <w:r w:rsidR="00C94C00" w:rsidRPr="00805A81">
        <w:rPr>
          <w:rFonts w:ascii="Times New Roman" w:hAnsi="Times New Roman" w:cs="Times New Roman"/>
          <w:sz w:val="24"/>
          <w:szCs w:val="24"/>
          <w:lang w:val="en-GB"/>
        </w:rPr>
        <w:t>arrive early enough</w:t>
      </w:r>
      <w:r w:rsidR="00A709C6">
        <w:rPr>
          <w:rFonts w:ascii="Times New Roman" w:hAnsi="Times New Roman" w:cs="Times New Roman"/>
          <w:sz w:val="24"/>
          <w:szCs w:val="24"/>
          <w:lang w:val="en-GB"/>
        </w:rPr>
        <w:t>; venue to be confirmed later</w:t>
      </w:r>
      <w:r w:rsidR="00C94C00" w:rsidRPr="00805A81">
        <w:rPr>
          <w:rFonts w:ascii="Times New Roman" w:hAnsi="Times New Roman" w:cs="Times New Roman"/>
          <w:sz w:val="24"/>
          <w:szCs w:val="24"/>
          <w:lang w:val="en-GB"/>
        </w:rPr>
        <w:t>)</w:t>
      </w:r>
    </w:p>
    <w:p w14:paraId="29B898C7" w14:textId="77777777" w:rsidR="006B3945" w:rsidRPr="00FB092D" w:rsidRDefault="006B3945" w:rsidP="00516F37">
      <w:pPr>
        <w:rPr>
          <w:rFonts w:ascii="Times New Roman" w:hAnsi="Times New Roman" w:cs="Times New Roman"/>
          <w:b/>
          <w:sz w:val="24"/>
          <w:szCs w:val="24"/>
          <w:lang w:val="en-GB"/>
        </w:rPr>
      </w:pPr>
    </w:p>
    <w:p w14:paraId="06CCABA4" w14:textId="4D20E04D" w:rsidR="00C94C00" w:rsidRPr="00FB092D" w:rsidRDefault="000770FF" w:rsidP="00516F37">
      <w:pPr>
        <w:rPr>
          <w:rFonts w:ascii="Times New Roman" w:hAnsi="Times New Roman" w:cs="Times New Roman"/>
          <w:b/>
          <w:sz w:val="28"/>
          <w:szCs w:val="28"/>
          <w:u w:val="single"/>
          <w:lang w:val="en-GB"/>
        </w:rPr>
      </w:pPr>
      <w:r w:rsidRPr="00FB092D">
        <w:rPr>
          <w:rFonts w:ascii="Times New Roman" w:hAnsi="Times New Roman" w:cs="Times New Roman"/>
          <w:b/>
          <w:sz w:val="28"/>
          <w:szCs w:val="28"/>
          <w:u w:val="single"/>
          <w:lang w:val="en-GB"/>
        </w:rPr>
        <w:t>1</w:t>
      </w:r>
      <w:r w:rsidR="00A40128" w:rsidRPr="00FB092D">
        <w:rPr>
          <w:rFonts w:ascii="Times New Roman" w:hAnsi="Times New Roman" w:cs="Times New Roman"/>
          <w:b/>
          <w:sz w:val="28"/>
          <w:szCs w:val="28"/>
          <w:u w:val="single"/>
          <w:lang w:val="en-GB"/>
        </w:rPr>
        <w:t>4</w:t>
      </w:r>
      <w:r w:rsidRPr="00FB092D">
        <w:rPr>
          <w:rFonts w:ascii="Times New Roman" w:hAnsi="Times New Roman" w:cs="Times New Roman"/>
          <w:b/>
          <w:sz w:val="28"/>
          <w:szCs w:val="28"/>
          <w:u w:val="single"/>
          <w:lang w:val="en-GB"/>
        </w:rPr>
        <w:t xml:space="preserve"> </w:t>
      </w:r>
      <w:r w:rsidR="00A40128" w:rsidRPr="00FB092D">
        <w:rPr>
          <w:rFonts w:ascii="Times New Roman" w:hAnsi="Times New Roman" w:cs="Times New Roman"/>
          <w:b/>
          <w:sz w:val="28"/>
          <w:szCs w:val="28"/>
          <w:u w:val="single"/>
          <w:lang w:val="en-GB"/>
        </w:rPr>
        <w:t>December</w:t>
      </w:r>
    </w:p>
    <w:p w14:paraId="3E45AC75" w14:textId="77777777" w:rsidR="006E471F" w:rsidRPr="00FB092D" w:rsidRDefault="006E471F" w:rsidP="006E471F">
      <w:pPr>
        <w:rPr>
          <w:rFonts w:ascii="Times New Roman" w:hAnsi="Times New Roman" w:cs="Times New Roman"/>
          <w:b/>
          <w:sz w:val="24"/>
          <w:szCs w:val="24"/>
          <w:lang w:val="en-GB"/>
        </w:rPr>
      </w:pPr>
    </w:p>
    <w:p w14:paraId="133EB303" w14:textId="4B3EAB7D" w:rsidR="006E471F" w:rsidRPr="00FB092D" w:rsidRDefault="006E471F" w:rsidP="006E471F">
      <w:pPr>
        <w:rPr>
          <w:rFonts w:ascii="Times New Roman" w:hAnsi="Times New Roman" w:cs="Times New Roman"/>
          <w:b/>
          <w:sz w:val="24"/>
          <w:szCs w:val="24"/>
          <w:lang w:val="en-GB"/>
        </w:rPr>
      </w:pPr>
      <w:r w:rsidRPr="00FB092D">
        <w:rPr>
          <w:rFonts w:ascii="Times New Roman" w:hAnsi="Times New Roman" w:cs="Times New Roman"/>
          <w:b/>
          <w:sz w:val="24"/>
          <w:szCs w:val="24"/>
          <w:lang w:val="en-GB"/>
        </w:rPr>
        <w:t>Participating regulators:</w:t>
      </w:r>
    </w:p>
    <w:p w14:paraId="67662F10" w14:textId="77777777" w:rsidR="006E471F" w:rsidRPr="00FB092D" w:rsidRDefault="006E471F" w:rsidP="006E471F">
      <w:pPr>
        <w:pStyle w:val="ListParagraph"/>
        <w:numPr>
          <w:ilvl w:val="0"/>
          <w:numId w:val="17"/>
        </w:numPr>
        <w:rPr>
          <w:rFonts w:ascii="Times New Roman" w:hAnsi="Times New Roman" w:cs="Times New Roman"/>
          <w:bCs/>
          <w:sz w:val="24"/>
          <w:szCs w:val="24"/>
          <w:lang w:val="en-GB"/>
        </w:rPr>
      </w:pPr>
      <w:r w:rsidRPr="00FB092D">
        <w:rPr>
          <w:rFonts w:ascii="Times New Roman" w:hAnsi="Times New Roman" w:cs="Times New Roman"/>
          <w:bCs/>
          <w:sz w:val="24"/>
          <w:szCs w:val="24"/>
          <w:lang w:val="en-GB"/>
        </w:rPr>
        <w:t>Jukka Laaksonen</w:t>
      </w:r>
    </w:p>
    <w:p w14:paraId="562862C3" w14:textId="77777777" w:rsidR="006E471F" w:rsidRPr="00FB092D" w:rsidRDefault="006E471F" w:rsidP="006E471F">
      <w:pPr>
        <w:pStyle w:val="ListParagraph"/>
        <w:numPr>
          <w:ilvl w:val="0"/>
          <w:numId w:val="17"/>
        </w:numPr>
        <w:rPr>
          <w:rFonts w:ascii="Times New Roman" w:hAnsi="Times New Roman" w:cs="Times New Roman"/>
          <w:bCs/>
          <w:sz w:val="24"/>
          <w:szCs w:val="24"/>
          <w:lang w:val="en-GB"/>
        </w:rPr>
      </w:pPr>
      <w:proofErr w:type="spellStart"/>
      <w:r w:rsidRPr="00FB092D">
        <w:rPr>
          <w:rFonts w:ascii="Times New Roman" w:hAnsi="Times New Roman" w:cs="Times New Roman"/>
          <w:bCs/>
          <w:sz w:val="24"/>
          <w:szCs w:val="24"/>
          <w:lang w:val="en-GB"/>
        </w:rPr>
        <w:t>Lamberto</w:t>
      </w:r>
      <w:proofErr w:type="spellEnd"/>
      <w:r w:rsidRPr="00FB092D">
        <w:rPr>
          <w:rFonts w:ascii="Times New Roman" w:hAnsi="Times New Roman" w:cs="Times New Roman"/>
          <w:bCs/>
          <w:sz w:val="24"/>
          <w:szCs w:val="24"/>
          <w:lang w:val="en-GB"/>
        </w:rPr>
        <w:t xml:space="preserve"> </w:t>
      </w:r>
      <w:proofErr w:type="spellStart"/>
      <w:r w:rsidRPr="00FB092D">
        <w:rPr>
          <w:rFonts w:ascii="Times New Roman" w:hAnsi="Times New Roman" w:cs="Times New Roman"/>
          <w:bCs/>
          <w:sz w:val="24"/>
          <w:szCs w:val="24"/>
          <w:lang w:val="en-GB"/>
        </w:rPr>
        <w:t>Matteocci</w:t>
      </w:r>
      <w:proofErr w:type="spellEnd"/>
    </w:p>
    <w:p w14:paraId="6661A688" w14:textId="77777777" w:rsidR="006E471F" w:rsidRPr="00FB092D" w:rsidRDefault="006E471F" w:rsidP="006E471F">
      <w:pPr>
        <w:pStyle w:val="ListParagraph"/>
        <w:numPr>
          <w:ilvl w:val="0"/>
          <w:numId w:val="17"/>
        </w:numPr>
        <w:rPr>
          <w:rFonts w:ascii="Times New Roman" w:hAnsi="Times New Roman" w:cs="Times New Roman"/>
          <w:bCs/>
          <w:sz w:val="24"/>
          <w:szCs w:val="24"/>
          <w:lang w:val="en-GB"/>
        </w:rPr>
      </w:pPr>
      <w:r w:rsidRPr="00FB092D">
        <w:rPr>
          <w:rFonts w:ascii="Times New Roman" w:hAnsi="Times New Roman" w:cs="Times New Roman"/>
          <w:bCs/>
          <w:sz w:val="24"/>
          <w:szCs w:val="24"/>
          <w:lang w:val="en-GB"/>
        </w:rPr>
        <w:t>Michael Binder</w:t>
      </w:r>
    </w:p>
    <w:p w14:paraId="1FC74E7F" w14:textId="14E49CAF" w:rsidR="006E471F" w:rsidRPr="00FB092D" w:rsidRDefault="006E471F" w:rsidP="006E471F">
      <w:pPr>
        <w:pStyle w:val="ListParagraph"/>
        <w:numPr>
          <w:ilvl w:val="0"/>
          <w:numId w:val="17"/>
        </w:numPr>
        <w:rPr>
          <w:rFonts w:ascii="Times New Roman" w:hAnsi="Times New Roman" w:cs="Times New Roman"/>
          <w:bCs/>
          <w:sz w:val="24"/>
          <w:szCs w:val="24"/>
          <w:lang w:val="en-GB"/>
        </w:rPr>
      </w:pPr>
      <w:r w:rsidRPr="00FB092D">
        <w:rPr>
          <w:rFonts w:ascii="Times New Roman" w:hAnsi="Times New Roman" w:cs="Times New Roman"/>
          <w:bCs/>
          <w:sz w:val="24"/>
          <w:szCs w:val="24"/>
          <w:lang w:val="en-GB"/>
        </w:rPr>
        <w:t>Allison Macfarlane</w:t>
      </w:r>
    </w:p>
    <w:p w14:paraId="643F5AC2" w14:textId="77777777" w:rsidR="000770FF" w:rsidRPr="00FB092D" w:rsidRDefault="000770FF" w:rsidP="00516F37">
      <w:pPr>
        <w:rPr>
          <w:rFonts w:ascii="Times New Roman" w:hAnsi="Times New Roman" w:cs="Times New Roman"/>
          <w:sz w:val="24"/>
          <w:szCs w:val="24"/>
          <w:lang w:val="en-GB"/>
        </w:rPr>
      </w:pPr>
    </w:p>
    <w:p w14:paraId="4ADDAD43" w14:textId="072E86EF" w:rsidR="00C94C00" w:rsidRPr="00FB092D" w:rsidRDefault="00A40128" w:rsidP="00516F37">
      <w:pPr>
        <w:rPr>
          <w:rFonts w:ascii="Times New Roman" w:hAnsi="Times New Roman" w:cs="Times New Roman"/>
          <w:sz w:val="24"/>
          <w:szCs w:val="24"/>
          <w:lang w:val="en-GB"/>
        </w:rPr>
      </w:pPr>
      <w:r w:rsidRPr="00FB092D">
        <w:rPr>
          <w:rFonts w:ascii="Times New Roman" w:hAnsi="Times New Roman" w:cs="Times New Roman"/>
          <w:sz w:val="24"/>
          <w:szCs w:val="24"/>
          <w:lang w:val="en-GB"/>
        </w:rPr>
        <w:t>10</w:t>
      </w:r>
      <w:r w:rsidR="00C94C00" w:rsidRPr="00FB092D">
        <w:rPr>
          <w:rFonts w:ascii="Times New Roman" w:hAnsi="Times New Roman" w:cs="Times New Roman"/>
          <w:sz w:val="24"/>
          <w:szCs w:val="24"/>
          <w:lang w:val="en-GB"/>
        </w:rPr>
        <w:t>.00-</w:t>
      </w:r>
      <w:r w:rsidRPr="00FB092D">
        <w:rPr>
          <w:rFonts w:ascii="Times New Roman" w:hAnsi="Times New Roman" w:cs="Times New Roman"/>
          <w:sz w:val="24"/>
          <w:szCs w:val="24"/>
          <w:lang w:val="en-GB"/>
        </w:rPr>
        <w:t>10</w:t>
      </w:r>
      <w:r w:rsidR="00C94C00" w:rsidRPr="00FB092D">
        <w:rPr>
          <w:rFonts w:ascii="Times New Roman" w:hAnsi="Times New Roman" w:cs="Times New Roman"/>
          <w:sz w:val="24"/>
          <w:szCs w:val="24"/>
          <w:lang w:val="en-GB"/>
        </w:rPr>
        <w:t>.15</w:t>
      </w:r>
      <w:r w:rsidR="00C94C00" w:rsidRPr="00FB092D">
        <w:rPr>
          <w:rFonts w:ascii="Times New Roman" w:hAnsi="Times New Roman" w:cs="Times New Roman"/>
          <w:sz w:val="24"/>
          <w:szCs w:val="24"/>
          <w:lang w:val="en-GB"/>
        </w:rPr>
        <w:tab/>
        <w:t xml:space="preserve">Welcome. Presentation of the </w:t>
      </w:r>
      <w:r w:rsidRPr="00FB092D">
        <w:rPr>
          <w:rFonts w:ascii="Times New Roman" w:hAnsi="Times New Roman" w:cs="Times New Roman"/>
          <w:sz w:val="24"/>
          <w:szCs w:val="24"/>
          <w:lang w:val="en-GB"/>
        </w:rPr>
        <w:t>(</w:t>
      </w:r>
      <w:proofErr w:type="spellStart"/>
      <w:r w:rsidR="00C94C00" w:rsidRPr="00FB092D">
        <w:rPr>
          <w:rFonts w:ascii="Times New Roman" w:hAnsi="Times New Roman" w:cs="Times New Roman"/>
          <w:sz w:val="24"/>
          <w:szCs w:val="24"/>
          <w:lang w:val="en-GB"/>
        </w:rPr>
        <w:t>HoNESt</w:t>
      </w:r>
      <w:proofErr w:type="spellEnd"/>
      <w:r w:rsidR="00C94C00" w:rsidRPr="00FB092D">
        <w:rPr>
          <w:rFonts w:ascii="Times New Roman" w:hAnsi="Times New Roman" w:cs="Times New Roman"/>
          <w:sz w:val="24"/>
          <w:szCs w:val="24"/>
          <w:lang w:val="en-GB"/>
        </w:rPr>
        <w:t xml:space="preserve"> </w:t>
      </w:r>
      <w:r w:rsidRPr="00FB092D">
        <w:rPr>
          <w:rFonts w:ascii="Times New Roman" w:hAnsi="Times New Roman" w:cs="Times New Roman"/>
          <w:sz w:val="24"/>
          <w:szCs w:val="24"/>
          <w:lang w:val="en-GB"/>
        </w:rPr>
        <w:t xml:space="preserve">and) PROMISES </w:t>
      </w:r>
      <w:r w:rsidR="00C94C00" w:rsidRPr="00FB092D">
        <w:rPr>
          <w:rFonts w:ascii="Times New Roman" w:hAnsi="Times New Roman" w:cs="Times New Roman"/>
          <w:sz w:val="24"/>
          <w:szCs w:val="24"/>
          <w:lang w:val="en-GB"/>
        </w:rPr>
        <w:t>project</w:t>
      </w:r>
      <w:r w:rsidRPr="00FB092D">
        <w:rPr>
          <w:rFonts w:ascii="Times New Roman" w:hAnsi="Times New Roman" w:cs="Times New Roman"/>
          <w:sz w:val="24"/>
          <w:szCs w:val="24"/>
          <w:lang w:val="en-GB"/>
        </w:rPr>
        <w:t>(s) (Markku</w:t>
      </w:r>
      <w:r w:rsidR="001767B3">
        <w:rPr>
          <w:rFonts w:ascii="Times New Roman" w:hAnsi="Times New Roman" w:cs="Times New Roman"/>
          <w:sz w:val="24"/>
          <w:szCs w:val="24"/>
          <w:lang w:val="en-GB"/>
        </w:rPr>
        <w:t xml:space="preserve"> Lehtonen </w:t>
      </w:r>
      <w:r w:rsidRPr="00FB092D">
        <w:rPr>
          <w:rFonts w:ascii="Times New Roman" w:hAnsi="Times New Roman" w:cs="Times New Roman"/>
          <w:sz w:val="24"/>
          <w:szCs w:val="24"/>
          <w:lang w:val="en-GB"/>
        </w:rPr>
        <w:t>/</w:t>
      </w:r>
      <w:r w:rsidR="001767B3">
        <w:rPr>
          <w:rFonts w:ascii="Times New Roman" w:hAnsi="Times New Roman" w:cs="Times New Roman"/>
          <w:sz w:val="24"/>
          <w:szCs w:val="24"/>
          <w:lang w:val="en-GB"/>
        </w:rPr>
        <w:t xml:space="preserve"> </w:t>
      </w:r>
      <w:r w:rsidRPr="00FB092D">
        <w:rPr>
          <w:rFonts w:ascii="Times New Roman" w:hAnsi="Times New Roman" w:cs="Times New Roman"/>
          <w:sz w:val="24"/>
          <w:szCs w:val="24"/>
          <w:lang w:val="en-GB"/>
        </w:rPr>
        <w:t>Albert</w:t>
      </w:r>
      <w:r w:rsidR="001767B3">
        <w:rPr>
          <w:rFonts w:ascii="Times New Roman" w:hAnsi="Times New Roman" w:cs="Times New Roman"/>
          <w:sz w:val="24"/>
          <w:szCs w:val="24"/>
          <w:lang w:val="en-GB"/>
        </w:rPr>
        <w:t xml:space="preserve"> </w:t>
      </w:r>
      <w:proofErr w:type="spellStart"/>
      <w:r w:rsidR="001767B3">
        <w:rPr>
          <w:rFonts w:ascii="Times New Roman" w:hAnsi="Times New Roman" w:cs="Times New Roman"/>
          <w:sz w:val="24"/>
          <w:szCs w:val="24"/>
          <w:lang w:val="en-GB"/>
        </w:rPr>
        <w:t>Presas</w:t>
      </w:r>
      <w:proofErr w:type="spellEnd"/>
      <w:r w:rsidR="001767B3">
        <w:rPr>
          <w:rFonts w:ascii="Times New Roman" w:hAnsi="Times New Roman" w:cs="Times New Roman"/>
          <w:sz w:val="24"/>
          <w:szCs w:val="24"/>
          <w:lang w:val="en-GB"/>
        </w:rPr>
        <w:t xml:space="preserve"> </w:t>
      </w:r>
      <w:proofErr w:type="spellStart"/>
      <w:r w:rsidR="001767B3">
        <w:rPr>
          <w:rFonts w:ascii="Times New Roman" w:hAnsi="Times New Roman" w:cs="Times New Roman"/>
          <w:sz w:val="24"/>
          <w:szCs w:val="24"/>
          <w:lang w:val="en-GB"/>
        </w:rPr>
        <w:t>i</w:t>
      </w:r>
      <w:proofErr w:type="spellEnd"/>
      <w:r w:rsidR="001767B3">
        <w:rPr>
          <w:rFonts w:ascii="Times New Roman" w:hAnsi="Times New Roman" w:cs="Times New Roman"/>
          <w:sz w:val="24"/>
          <w:szCs w:val="24"/>
          <w:lang w:val="en-GB"/>
        </w:rPr>
        <w:t xml:space="preserve"> Puig</w:t>
      </w:r>
      <w:r w:rsidRPr="00FB092D">
        <w:rPr>
          <w:rFonts w:ascii="Times New Roman" w:hAnsi="Times New Roman" w:cs="Times New Roman"/>
          <w:sz w:val="24"/>
          <w:szCs w:val="24"/>
          <w:lang w:val="en-GB"/>
        </w:rPr>
        <w:t>)</w:t>
      </w:r>
    </w:p>
    <w:p w14:paraId="5E35C609" w14:textId="77777777" w:rsidR="00C94C00" w:rsidRPr="00FB092D" w:rsidRDefault="00C94C00" w:rsidP="00C94C00">
      <w:pPr>
        <w:ind w:firstLine="1304"/>
        <w:rPr>
          <w:rFonts w:ascii="Times New Roman" w:hAnsi="Times New Roman" w:cs="Times New Roman"/>
          <w:sz w:val="24"/>
          <w:szCs w:val="24"/>
          <w:lang w:val="en-GB"/>
        </w:rPr>
      </w:pPr>
    </w:p>
    <w:p w14:paraId="6129A751" w14:textId="33E3C41E" w:rsidR="000E19FD" w:rsidRPr="00FB092D" w:rsidRDefault="00A40128" w:rsidP="00D242E3">
      <w:pPr>
        <w:ind w:left="1276" w:hanging="1276"/>
        <w:jc w:val="both"/>
        <w:rPr>
          <w:rFonts w:ascii="Times New Roman" w:hAnsi="Times New Roman" w:cs="Times New Roman"/>
          <w:sz w:val="24"/>
          <w:szCs w:val="24"/>
          <w:lang w:val="en-GB"/>
        </w:rPr>
      </w:pPr>
      <w:r w:rsidRPr="00FB092D">
        <w:rPr>
          <w:rFonts w:ascii="Times New Roman" w:hAnsi="Times New Roman" w:cs="Times New Roman"/>
          <w:sz w:val="24"/>
          <w:szCs w:val="24"/>
          <w:lang w:val="en-GB"/>
        </w:rPr>
        <w:t>10</w:t>
      </w:r>
      <w:r w:rsidR="00D242E3" w:rsidRPr="00FB092D">
        <w:rPr>
          <w:rFonts w:ascii="Times New Roman" w:hAnsi="Times New Roman" w:cs="Times New Roman"/>
          <w:sz w:val="24"/>
          <w:szCs w:val="24"/>
          <w:lang w:val="en-GB"/>
        </w:rPr>
        <w:t>.15-</w:t>
      </w:r>
      <w:r w:rsidRPr="00FB092D">
        <w:rPr>
          <w:rFonts w:ascii="Times New Roman" w:hAnsi="Times New Roman" w:cs="Times New Roman"/>
          <w:sz w:val="24"/>
          <w:szCs w:val="24"/>
          <w:lang w:val="en-GB"/>
        </w:rPr>
        <w:t>10</w:t>
      </w:r>
      <w:r w:rsidR="00D242E3" w:rsidRPr="00FB092D">
        <w:rPr>
          <w:rFonts w:ascii="Times New Roman" w:hAnsi="Times New Roman" w:cs="Times New Roman"/>
          <w:sz w:val="24"/>
          <w:szCs w:val="24"/>
          <w:lang w:val="en-GB"/>
        </w:rPr>
        <w:t>.30</w:t>
      </w:r>
      <w:r w:rsidR="00D242E3" w:rsidRPr="00FB092D">
        <w:rPr>
          <w:rFonts w:ascii="Times New Roman" w:hAnsi="Times New Roman" w:cs="Times New Roman"/>
          <w:sz w:val="24"/>
          <w:szCs w:val="24"/>
          <w:lang w:val="en-GB"/>
        </w:rPr>
        <w:tab/>
      </w:r>
      <w:r w:rsidR="00C94C00" w:rsidRPr="00FB092D">
        <w:rPr>
          <w:rFonts w:ascii="Times New Roman" w:hAnsi="Times New Roman" w:cs="Times New Roman"/>
          <w:sz w:val="24"/>
          <w:szCs w:val="24"/>
          <w:lang w:val="en-GB"/>
        </w:rPr>
        <w:t xml:space="preserve">Presentation of the objectives and </w:t>
      </w:r>
      <w:r w:rsidR="00D242E3" w:rsidRPr="00FB092D">
        <w:rPr>
          <w:rFonts w:ascii="Times New Roman" w:hAnsi="Times New Roman" w:cs="Times New Roman"/>
          <w:sz w:val="24"/>
          <w:szCs w:val="24"/>
          <w:lang w:val="en-GB"/>
        </w:rPr>
        <w:t>the logic</w:t>
      </w:r>
      <w:r w:rsidR="000E19FD" w:rsidRPr="00FB092D">
        <w:rPr>
          <w:rFonts w:ascii="Times New Roman" w:hAnsi="Times New Roman" w:cs="Times New Roman"/>
          <w:sz w:val="24"/>
          <w:szCs w:val="24"/>
          <w:lang w:val="en-GB"/>
        </w:rPr>
        <w:t xml:space="preserve"> </w:t>
      </w:r>
      <w:r w:rsidR="00C94C00" w:rsidRPr="00FB092D">
        <w:rPr>
          <w:rFonts w:ascii="Times New Roman" w:hAnsi="Times New Roman" w:cs="Times New Roman"/>
          <w:sz w:val="24"/>
          <w:szCs w:val="24"/>
          <w:lang w:val="en-GB"/>
        </w:rPr>
        <w:t xml:space="preserve">of </w:t>
      </w:r>
      <w:r w:rsidR="00D242E3" w:rsidRPr="00FB092D">
        <w:rPr>
          <w:rFonts w:ascii="Times New Roman" w:hAnsi="Times New Roman" w:cs="Times New Roman"/>
          <w:sz w:val="24"/>
          <w:szCs w:val="24"/>
          <w:lang w:val="en-GB"/>
        </w:rPr>
        <w:t>a</w:t>
      </w:r>
      <w:r w:rsidR="00C94C00" w:rsidRPr="00FB092D">
        <w:rPr>
          <w:rFonts w:ascii="Times New Roman" w:hAnsi="Times New Roman" w:cs="Times New Roman"/>
          <w:sz w:val="24"/>
          <w:szCs w:val="24"/>
          <w:lang w:val="en-GB"/>
        </w:rPr>
        <w:t xml:space="preserve"> witness seminar</w:t>
      </w:r>
      <w:r w:rsidR="000E19FD" w:rsidRPr="00FB092D">
        <w:rPr>
          <w:rFonts w:ascii="Times New Roman" w:hAnsi="Times New Roman" w:cs="Times New Roman"/>
          <w:sz w:val="24"/>
          <w:szCs w:val="24"/>
          <w:lang w:val="en-GB"/>
        </w:rPr>
        <w:t xml:space="preserve"> (</w:t>
      </w:r>
      <w:r w:rsidRPr="00FB092D">
        <w:rPr>
          <w:rFonts w:ascii="Times New Roman" w:hAnsi="Times New Roman" w:cs="Times New Roman"/>
          <w:sz w:val="24"/>
          <w:szCs w:val="24"/>
          <w:lang w:val="en-GB"/>
        </w:rPr>
        <w:t>Markku/Albert</w:t>
      </w:r>
      <w:r w:rsidR="000E19FD" w:rsidRPr="00FB092D">
        <w:rPr>
          <w:rFonts w:ascii="Times New Roman" w:hAnsi="Times New Roman" w:cs="Times New Roman"/>
          <w:sz w:val="24"/>
          <w:szCs w:val="24"/>
          <w:lang w:val="en-GB"/>
        </w:rPr>
        <w:t>)</w:t>
      </w:r>
    </w:p>
    <w:p w14:paraId="1604B4EE" w14:textId="77777777" w:rsidR="000E19FD" w:rsidRPr="00FB092D" w:rsidRDefault="000E19FD" w:rsidP="00516F37">
      <w:pPr>
        <w:rPr>
          <w:rFonts w:ascii="Times New Roman" w:hAnsi="Times New Roman" w:cs="Times New Roman"/>
          <w:sz w:val="24"/>
          <w:szCs w:val="24"/>
          <w:lang w:val="en-GB"/>
        </w:rPr>
      </w:pPr>
    </w:p>
    <w:p w14:paraId="75269731" w14:textId="5EDEBB10" w:rsidR="00B609A0" w:rsidRPr="00FB092D" w:rsidRDefault="00A40128" w:rsidP="00D242E3">
      <w:pPr>
        <w:rPr>
          <w:rFonts w:ascii="Times New Roman" w:hAnsi="Times New Roman" w:cs="Times New Roman"/>
          <w:bCs/>
          <w:sz w:val="24"/>
          <w:szCs w:val="24"/>
          <w:lang w:val="en-GB"/>
        </w:rPr>
      </w:pPr>
      <w:r w:rsidRPr="00FB092D">
        <w:rPr>
          <w:rFonts w:ascii="Times New Roman" w:hAnsi="Times New Roman" w:cs="Times New Roman"/>
          <w:sz w:val="24"/>
          <w:szCs w:val="24"/>
          <w:lang w:val="en-GB"/>
        </w:rPr>
        <w:t>10</w:t>
      </w:r>
      <w:r w:rsidR="00B124BE" w:rsidRPr="00FB092D">
        <w:rPr>
          <w:rFonts w:ascii="Times New Roman" w:hAnsi="Times New Roman" w:cs="Times New Roman"/>
          <w:sz w:val="24"/>
          <w:szCs w:val="24"/>
          <w:lang w:val="en-GB"/>
        </w:rPr>
        <w:t>.3</w:t>
      </w:r>
      <w:r w:rsidR="000E19FD" w:rsidRPr="00FB092D">
        <w:rPr>
          <w:rFonts w:ascii="Times New Roman" w:hAnsi="Times New Roman" w:cs="Times New Roman"/>
          <w:sz w:val="24"/>
          <w:szCs w:val="24"/>
          <w:lang w:val="en-GB"/>
        </w:rPr>
        <w:t>0</w:t>
      </w:r>
      <w:r w:rsidR="00D242E3" w:rsidRPr="00FB092D">
        <w:rPr>
          <w:rFonts w:ascii="Times New Roman" w:hAnsi="Times New Roman" w:cs="Times New Roman"/>
          <w:sz w:val="24"/>
          <w:szCs w:val="24"/>
          <w:lang w:val="en-GB"/>
        </w:rPr>
        <w:t>-1</w:t>
      </w:r>
      <w:r w:rsidRPr="00FB092D">
        <w:rPr>
          <w:rFonts w:ascii="Times New Roman" w:hAnsi="Times New Roman" w:cs="Times New Roman"/>
          <w:sz w:val="24"/>
          <w:szCs w:val="24"/>
          <w:lang w:val="en-GB"/>
        </w:rPr>
        <w:t>1</w:t>
      </w:r>
      <w:r w:rsidR="00D242E3" w:rsidRPr="00FB092D">
        <w:rPr>
          <w:rFonts w:ascii="Times New Roman" w:hAnsi="Times New Roman" w:cs="Times New Roman"/>
          <w:sz w:val="24"/>
          <w:szCs w:val="24"/>
          <w:lang w:val="en-GB"/>
        </w:rPr>
        <w:t>.30</w:t>
      </w:r>
      <w:r w:rsidR="00B609A0" w:rsidRPr="00FB092D">
        <w:rPr>
          <w:rFonts w:ascii="Times New Roman" w:hAnsi="Times New Roman" w:cs="Times New Roman"/>
          <w:sz w:val="24"/>
          <w:szCs w:val="24"/>
          <w:lang w:val="en-GB"/>
        </w:rPr>
        <w:tab/>
      </w:r>
      <w:r w:rsidR="00D242E3" w:rsidRPr="00FB092D">
        <w:rPr>
          <w:rFonts w:ascii="Times New Roman" w:hAnsi="Times New Roman" w:cs="Times New Roman"/>
          <w:b/>
          <w:bCs/>
          <w:sz w:val="24"/>
          <w:szCs w:val="24"/>
          <w:lang w:val="en-GB"/>
        </w:rPr>
        <w:t>Session 1</w:t>
      </w:r>
      <w:r w:rsidR="00333B84" w:rsidRPr="00FB092D">
        <w:rPr>
          <w:rFonts w:ascii="Times New Roman" w:hAnsi="Times New Roman" w:cs="Times New Roman"/>
          <w:b/>
          <w:bCs/>
          <w:sz w:val="24"/>
          <w:szCs w:val="24"/>
          <w:lang w:val="en-GB"/>
        </w:rPr>
        <w:t xml:space="preserve">: </w:t>
      </w:r>
      <w:r w:rsidR="006E471F" w:rsidRPr="00FB092D">
        <w:rPr>
          <w:rFonts w:ascii="Times New Roman" w:hAnsi="Times New Roman" w:cs="Times New Roman"/>
          <w:b/>
          <w:bCs/>
          <w:sz w:val="24"/>
          <w:szCs w:val="24"/>
          <w:lang w:val="en-GB"/>
        </w:rPr>
        <w:t>P</w:t>
      </w:r>
      <w:r w:rsidR="00333B84" w:rsidRPr="00FB092D">
        <w:rPr>
          <w:rFonts w:ascii="Times New Roman" w:hAnsi="Times New Roman" w:cs="Times New Roman"/>
          <w:b/>
          <w:bCs/>
          <w:sz w:val="24"/>
          <w:szCs w:val="24"/>
          <w:lang w:val="en-GB"/>
        </w:rPr>
        <w:t>resentations – the professional background of the regulators</w:t>
      </w:r>
      <w:r w:rsidR="00D242E3" w:rsidRPr="00FB092D">
        <w:rPr>
          <w:rFonts w:ascii="Times New Roman" w:hAnsi="Times New Roman" w:cs="Times New Roman"/>
          <w:b/>
          <w:bCs/>
          <w:sz w:val="24"/>
          <w:szCs w:val="24"/>
          <w:lang w:val="en-GB"/>
        </w:rPr>
        <w:t xml:space="preserve"> (chair: </w:t>
      </w:r>
      <w:r w:rsidRPr="00FB092D">
        <w:rPr>
          <w:rFonts w:ascii="Times New Roman" w:hAnsi="Times New Roman" w:cs="Times New Roman"/>
          <w:b/>
          <w:bCs/>
          <w:sz w:val="24"/>
          <w:szCs w:val="24"/>
          <w:lang w:val="en-GB"/>
        </w:rPr>
        <w:t>Albert</w:t>
      </w:r>
      <w:r w:rsidR="00D307C5">
        <w:rPr>
          <w:rFonts w:ascii="Times New Roman" w:hAnsi="Times New Roman" w:cs="Times New Roman"/>
          <w:b/>
          <w:bCs/>
          <w:sz w:val="24"/>
          <w:szCs w:val="24"/>
          <w:lang w:val="en-GB"/>
        </w:rPr>
        <w:t xml:space="preserve"> </w:t>
      </w:r>
      <w:proofErr w:type="spellStart"/>
      <w:r w:rsidR="00D307C5">
        <w:rPr>
          <w:rFonts w:ascii="Times New Roman" w:hAnsi="Times New Roman" w:cs="Times New Roman"/>
          <w:b/>
          <w:bCs/>
          <w:sz w:val="24"/>
          <w:szCs w:val="24"/>
          <w:lang w:val="en-GB"/>
        </w:rPr>
        <w:t>Presas</w:t>
      </w:r>
      <w:proofErr w:type="spellEnd"/>
      <w:r w:rsidR="00D307C5">
        <w:rPr>
          <w:rFonts w:ascii="Times New Roman" w:hAnsi="Times New Roman" w:cs="Times New Roman"/>
          <w:b/>
          <w:bCs/>
          <w:sz w:val="24"/>
          <w:szCs w:val="24"/>
          <w:lang w:val="en-GB"/>
        </w:rPr>
        <w:t xml:space="preserve"> </w:t>
      </w:r>
      <w:proofErr w:type="spellStart"/>
      <w:r w:rsidR="00D307C5">
        <w:rPr>
          <w:rFonts w:ascii="Times New Roman" w:hAnsi="Times New Roman" w:cs="Times New Roman"/>
          <w:b/>
          <w:bCs/>
          <w:sz w:val="24"/>
          <w:szCs w:val="24"/>
          <w:lang w:val="en-GB"/>
        </w:rPr>
        <w:t>i</w:t>
      </w:r>
      <w:proofErr w:type="spellEnd"/>
      <w:r w:rsidR="00D307C5">
        <w:rPr>
          <w:rFonts w:ascii="Times New Roman" w:hAnsi="Times New Roman" w:cs="Times New Roman"/>
          <w:b/>
          <w:bCs/>
          <w:sz w:val="24"/>
          <w:szCs w:val="24"/>
          <w:lang w:val="en-GB"/>
        </w:rPr>
        <w:t xml:space="preserve"> Puig</w:t>
      </w:r>
      <w:r w:rsidR="00D242E3" w:rsidRPr="00FB092D">
        <w:rPr>
          <w:rFonts w:ascii="Times New Roman" w:hAnsi="Times New Roman" w:cs="Times New Roman"/>
          <w:b/>
          <w:bCs/>
          <w:sz w:val="24"/>
          <w:szCs w:val="24"/>
          <w:lang w:val="en-GB"/>
        </w:rPr>
        <w:t>)</w:t>
      </w:r>
    </w:p>
    <w:p w14:paraId="64833792" w14:textId="77777777" w:rsidR="00B609A0" w:rsidRPr="00FB092D" w:rsidRDefault="00B609A0" w:rsidP="00516F37">
      <w:pPr>
        <w:rPr>
          <w:rFonts w:ascii="Times New Roman" w:hAnsi="Times New Roman" w:cs="Times New Roman"/>
          <w:bCs/>
          <w:sz w:val="24"/>
          <w:szCs w:val="24"/>
          <w:lang w:val="en-GB"/>
        </w:rPr>
      </w:pPr>
    </w:p>
    <w:p w14:paraId="18F7D726" w14:textId="1470F4C4" w:rsidR="000E19FD" w:rsidRPr="00FB092D" w:rsidRDefault="00D242E3" w:rsidP="00516F37">
      <w:pPr>
        <w:rPr>
          <w:rFonts w:ascii="Times New Roman" w:hAnsi="Times New Roman" w:cs="Times New Roman"/>
          <w:bCs/>
          <w:sz w:val="24"/>
          <w:szCs w:val="24"/>
          <w:lang w:val="en-GB"/>
        </w:rPr>
      </w:pPr>
      <w:r w:rsidRPr="00FB092D">
        <w:rPr>
          <w:rFonts w:ascii="Times New Roman" w:hAnsi="Times New Roman" w:cs="Times New Roman"/>
          <w:bCs/>
          <w:sz w:val="24"/>
          <w:szCs w:val="24"/>
          <w:lang w:val="en-GB"/>
        </w:rPr>
        <w:t>1</w:t>
      </w:r>
      <w:r w:rsidR="00A40128" w:rsidRPr="00FB092D">
        <w:rPr>
          <w:rFonts w:ascii="Times New Roman" w:hAnsi="Times New Roman" w:cs="Times New Roman"/>
          <w:bCs/>
          <w:sz w:val="24"/>
          <w:szCs w:val="24"/>
          <w:lang w:val="en-GB"/>
        </w:rPr>
        <w:t>1</w:t>
      </w:r>
      <w:r w:rsidRPr="00FB092D">
        <w:rPr>
          <w:rFonts w:ascii="Times New Roman" w:hAnsi="Times New Roman" w:cs="Times New Roman"/>
          <w:bCs/>
          <w:sz w:val="24"/>
          <w:szCs w:val="24"/>
          <w:lang w:val="en-GB"/>
        </w:rPr>
        <w:t>.30-1</w:t>
      </w:r>
      <w:r w:rsidR="00A40128" w:rsidRPr="00FB092D">
        <w:rPr>
          <w:rFonts w:ascii="Times New Roman" w:hAnsi="Times New Roman" w:cs="Times New Roman"/>
          <w:bCs/>
          <w:sz w:val="24"/>
          <w:szCs w:val="24"/>
          <w:lang w:val="en-GB"/>
        </w:rPr>
        <w:t>2</w:t>
      </w:r>
      <w:r w:rsidRPr="00FB092D">
        <w:rPr>
          <w:rFonts w:ascii="Times New Roman" w:hAnsi="Times New Roman" w:cs="Times New Roman"/>
          <w:bCs/>
          <w:sz w:val="24"/>
          <w:szCs w:val="24"/>
          <w:lang w:val="en-GB"/>
        </w:rPr>
        <w:t>.0</w:t>
      </w:r>
      <w:r w:rsidR="00B124BE" w:rsidRPr="00FB092D">
        <w:rPr>
          <w:rFonts w:ascii="Times New Roman" w:hAnsi="Times New Roman" w:cs="Times New Roman"/>
          <w:bCs/>
          <w:sz w:val="24"/>
          <w:szCs w:val="24"/>
          <w:lang w:val="en-GB"/>
        </w:rPr>
        <w:t>0</w:t>
      </w:r>
      <w:r w:rsidR="000E19FD" w:rsidRPr="00FB092D">
        <w:rPr>
          <w:rFonts w:ascii="Times New Roman" w:hAnsi="Times New Roman" w:cs="Times New Roman"/>
          <w:bCs/>
          <w:sz w:val="24"/>
          <w:szCs w:val="24"/>
          <w:lang w:val="en-GB"/>
        </w:rPr>
        <w:t xml:space="preserve"> </w:t>
      </w:r>
      <w:r w:rsidR="000E19FD" w:rsidRPr="00FB092D">
        <w:rPr>
          <w:rFonts w:ascii="Times New Roman" w:hAnsi="Times New Roman" w:cs="Times New Roman"/>
          <w:bCs/>
          <w:sz w:val="24"/>
          <w:szCs w:val="24"/>
          <w:lang w:val="en-GB"/>
        </w:rPr>
        <w:tab/>
        <w:t>Coffee break</w:t>
      </w:r>
    </w:p>
    <w:p w14:paraId="770590FD" w14:textId="77777777" w:rsidR="000E19FD" w:rsidRPr="00FB092D" w:rsidRDefault="000E19FD" w:rsidP="00516F37">
      <w:pPr>
        <w:rPr>
          <w:rFonts w:ascii="Times New Roman" w:hAnsi="Times New Roman" w:cs="Times New Roman"/>
          <w:bCs/>
          <w:sz w:val="24"/>
          <w:szCs w:val="24"/>
          <w:lang w:val="en-GB"/>
        </w:rPr>
      </w:pPr>
    </w:p>
    <w:p w14:paraId="06B628F7" w14:textId="1853A8D7" w:rsidR="00B609A0" w:rsidRPr="00FB092D" w:rsidRDefault="00D242E3" w:rsidP="00D242E3">
      <w:pPr>
        <w:rPr>
          <w:rFonts w:ascii="Times New Roman" w:eastAsia="Times New Roman" w:hAnsi="Times New Roman" w:cs="Times New Roman"/>
          <w:sz w:val="24"/>
          <w:szCs w:val="24"/>
          <w:lang w:val="en-GB"/>
        </w:rPr>
      </w:pPr>
      <w:r w:rsidRPr="00FB092D">
        <w:rPr>
          <w:rFonts w:ascii="Times New Roman" w:hAnsi="Times New Roman" w:cs="Times New Roman"/>
          <w:bCs/>
          <w:sz w:val="24"/>
          <w:szCs w:val="24"/>
          <w:lang w:val="en-GB"/>
        </w:rPr>
        <w:t>1</w:t>
      </w:r>
      <w:r w:rsidR="00A40128" w:rsidRPr="00FB092D">
        <w:rPr>
          <w:rFonts w:ascii="Times New Roman" w:hAnsi="Times New Roman" w:cs="Times New Roman"/>
          <w:bCs/>
          <w:sz w:val="24"/>
          <w:szCs w:val="24"/>
          <w:lang w:val="en-GB"/>
        </w:rPr>
        <w:t>2</w:t>
      </w:r>
      <w:r w:rsidRPr="00FB092D">
        <w:rPr>
          <w:rFonts w:ascii="Times New Roman" w:hAnsi="Times New Roman" w:cs="Times New Roman"/>
          <w:bCs/>
          <w:sz w:val="24"/>
          <w:szCs w:val="24"/>
          <w:lang w:val="en-GB"/>
        </w:rPr>
        <w:t>.00-1</w:t>
      </w:r>
      <w:r w:rsidR="00A40128" w:rsidRPr="00FB092D">
        <w:rPr>
          <w:rFonts w:ascii="Times New Roman" w:hAnsi="Times New Roman" w:cs="Times New Roman"/>
          <w:bCs/>
          <w:sz w:val="24"/>
          <w:szCs w:val="24"/>
          <w:lang w:val="en-GB"/>
        </w:rPr>
        <w:t>3</w:t>
      </w:r>
      <w:r w:rsidRPr="00FB092D">
        <w:rPr>
          <w:rFonts w:ascii="Times New Roman" w:hAnsi="Times New Roman" w:cs="Times New Roman"/>
          <w:bCs/>
          <w:sz w:val="24"/>
          <w:szCs w:val="24"/>
          <w:lang w:val="en-GB"/>
        </w:rPr>
        <w:t>.</w:t>
      </w:r>
      <w:r w:rsidR="00A40128" w:rsidRPr="00FB092D">
        <w:rPr>
          <w:rFonts w:ascii="Times New Roman" w:hAnsi="Times New Roman" w:cs="Times New Roman"/>
          <w:bCs/>
          <w:sz w:val="24"/>
          <w:szCs w:val="24"/>
          <w:lang w:val="en-GB"/>
        </w:rPr>
        <w:t>0</w:t>
      </w:r>
      <w:r w:rsidRPr="00FB092D">
        <w:rPr>
          <w:rFonts w:ascii="Times New Roman" w:hAnsi="Times New Roman" w:cs="Times New Roman"/>
          <w:bCs/>
          <w:sz w:val="24"/>
          <w:szCs w:val="24"/>
          <w:lang w:val="en-GB"/>
        </w:rPr>
        <w:t>0</w:t>
      </w:r>
      <w:r w:rsidR="000E19FD" w:rsidRPr="00FB092D">
        <w:rPr>
          <w:rFonts w:ascii="Times New Roman" w:hAnsi="Times New Roman" w:cs="Times New Roman"/>
          <w:bCs/>
          <w:sz w:val="24"/>
          <w:szCs w:val="24"/>
          <w:lang w:val="en-GB"/>
        </w:rPr>
        <w:tab/>
      </w:r>
      <w:r w:rsidRPr="00FB092D">
        <w:rPr>
          <w:rFonts w:ascii="Times New Roman" w:eastAsia="Times New Roman" w:hAnsi="Times New Roman" w:cs="Times New Roman"/>
          <w:b/>
          <w:sz w:val="24"/>
          <w:szCs w:val="24"/>
          <w:lang w:val="en-GB"/>
        </w:rPr>
        <w:t>Session 2</w:t>
      </w:r>
      <w:r w:rsidR="00333B84" w:rsidRPr="00FB092D">
        <w:rPr>
          <w:rFonts w:ascii="Times New Roman" w:eastAsia="Times New Roman" w:hAnsi="Times New Roman" w:cs="Times New Roman"/>
          <w:b/>
          <w:sz w:val="24"/>
          <w:szCs w:val="24"/>
          <w:lang w:val="en-GB"/>
        </w:rPr>
        <w:t xml:space="preserve">: </w:t>
      </w:r>
      <w:r w:rsidR="00456944" w:rsidRPr="00FB092D">
        <w:rPr>
          <w:rFonts w:ascii="Times New Roman" w:eastAsia="Times New Roman" w:hAnsi="Times New Roman" w:cs="Times New Roman"/>
          <w:b/>
          <w:sz w:val="24"/>
          <w:szCs w:val="24"/>
          <w:lang w:val="en-GB"/>
        </w:rPr>
        <w:t>K</w:t>
      </w:r>
      <w:r w:rsidR="00333B84" w:rsidRPr="00FB092D">
        <w:rPr>
          <w:rFonts w:ascii="Times New Roman" w:eastAsia="Times New Roman" w:hAnsi="Times New Roman" w:cs="Times New Roman"/>
          <w:b/>
          <w:sz w:val="24"/>
          <w:szCs w:val="24"/>
          <w:lang w:val="en-GB"/>
        </w:rPr>
        <w:t>ey regulatory challenges throughout the decades</w:t>
      </w:r>
      <w:r w:rsidRPr="00FB092D">
        <w:rPr>
          <w:rFonts w:ascii="Times New Roman" w:eastAsia="Times New Roman" w:hAnsi="Times New Roman" w:cs="Times New Roman"/>
          <w:b/>
          <w:sz w:val="24"/>
          <w:szCs w:val="24"/>
          <w:lang w:val="en-GB"/>
        </w:rPr>
        <w:t xml:space="preserve"> (chair: </w:t>
      </w:r>
      <w:r w:rsidR="00805A81">
        <w:rPr>
          <w:rFonts w:ascii="Times New Roman" w:eastAsia="Times New Roman" w:hAnsi="Times New Roman" w:cs="Times New Roman"/>
          <w:b/>
          <w:sz w:val="24"/>
          <w:szCs w:val="24"/>
          <w:lang w:val="en-GB"/>
        </w:rPr>
        <w:t>Markku Lehtonen</w:t>
      </w:r>
      <w:r w:rsidRPr="00FB092D">
        <w:rPr>
          <w:rFonts w:ascii="Times New Roman" w:eastAsia="Times New Roman" w:hAnsi="Times New Roman" w:cs="Times New Roman"/>
          <w:b/>
          <w:sz w:val="24"/>
          <w:szCs w:val="24"/>
          <w:lang w:val="en-GB"/>
        </w:rPr>
        <w:t>)</w:t>
      </w:r>
      <w:r w:rsidR="000E19FD" w:rsidRPr="00FB092D">
        <w:rPr>
          <w:rFonts w:ascii="Times New Roman" w:hAnsi="Times New Roman" w:cs="Times New Roman"/>
          <w:bCs/>
          <w:sz w:val="24"/>
          <w:szCs w:val="24"/>
          <w:lang w:val="en-GB"/>
        </w:rPr>
        <w:t xml:space="preserve"> </w:t>
      </w:r>
    </w:p>
    <w:p w14:paraId="75126EFA" w14:textId="77777777" w:rsidR="000E19FD" w:rsidRPr="00FB092D" w:rsidRDefault="000E19FD" w:rsidP="00516F37">
      <w:pPr>
        <w:ind w:firstLine="1304"/>
        <w:rPr>
          <w:rFonts w:ascii="Times New Roman" w:hAnsi="Times New Roman" w:cs="Times New Roman"/>
          <w:bCs/>
          <w:sz w:val="24"/>
          <w:szCs w:val="24"/>
          <w:lang w:val="en-GB"/>
        </w:rPr>
      </w:pPr>
    </w:p>
    <w:p w14:paraId="5F385A24" w14:textId="13D9188F" w:rsidR="000E19FD" w:rsidRPr="00FB092D" w:rsidRDefault="00D242E3" w:rsidP="00516F37">
      <w:pPr>
        <w:rPr>
          <w:rFonts w:ascii="Times New Roman" w:hAnsi="Times New Roman" w:cs="Times New Roman"/>
          <w:bCs/>
          <w:sz w:val="24"/>
          <w:szCs w:val="24"/>
          <w:lang w:val="en-GB"/>
        </w:rPr>
      </w:pPr>
      <w:r w:rsidRPr="00FB092D">
        <w:rPr>
          <w:rFonts w:ascii="Times New Roman" w:hAnsi="Times New Roman" w:cs="Times New Roman"/>
          <w:bCs/>
          <w:sz w:val="24"/>
          <w:szCs w:val="24"/>
          <w:lang w:val="en-GB"/>
        </w:rPr>
        <w:t>1</w:t>
      </w:r>
      <w:r w:rsidR="00A40128" w:rsidRPr="00FB092D">
        <w:rPr>
          <w:rFonts w:ascii="Times New Roman" w:hAnsi="Times New Roman" w:cs="Times New Roman"/>
          <w:bCs/>
          <w:sz w:val="24"/>
          <w:szCs w:val="24"/>
          <w:lang w:val="en-GB"/>
        </w:rPr>
        <w:t>3</w:t>
      </w:r>
      <w:r w:rsidRPr="00FB092D">
        <w:rPr>
          <w:rFonts w:ascii="Times New Roman" w:hAnsi="Times New Roman" w:cs="Times New Roman"/>
          <w:bCs/>
          <w:sz w:val="24"/>
          <w:szCs w:val="24"/>
          <w:lang w:val="en-GB"/>
        </w:rPr>
        <w:t>.</w:t>
      </w:r>
      <w:r w:rsidR="00A40128" w:rsidRPr="00FB092D">
        <w:rPr>
          <w:rFonts w:ascii="Times New Roman" w:hAnsi="Times New Roman" w:cs="Times New Roman"/>
          <w:bCs/>
          <w:sz w:val="24"/>
          <w:szCs w:val="24"/>
          <w:lang w:val="en-GB"/>
        </w:rPr>
        <w:t>0</w:t>
      </w:r>
      <w:r w:rsidR="00B124BE" w:rsidRPr="00FB092D">
        <w:rPr>
          <w:rFonts w:ascii="Times New Roman" w:hAnsi="Times New Roman" w:cs="Times New Roman"/>
          <w:bCs/>
          <w:sz w:val="24"/>
          <w:szCs w:val="24"/>
          <w:lang w:val="en-GB"/>
        </w:rPr>
        <w:t>0</w:t>
      </w:r>
      <w:r w:rsidRPr="00FB092D">
        <w:rPr>
          <w:rFonts w:ascii="Times New Roman" w:hAnsi="Times New Roman" w:cs="Times New Roman"/>
          <w:bCs/>
          <w:sz w:val="24"/>
          <w:szCs w:val="24"/>
          <w:lang w:val="en-GB"/>
        </w:rPr>
        <w:t>-14</w:t>
      </w:r>
      <w:r w:rsidR="000E19FD" w:rsidRPr="00FB092D">
        <w:rPr>
          <w:rFonts w:ascii="Times New Roman" w:hAnsi="Times New Roman" w:cs="Times New Roman"/>
          <w:bCs/>
          <w:sz w:val="24"/>
          <w:szCs w:val="24"/>
          <w:lang w:val="en-GB"/>
        </w:rPr>
        <w:t>.</w:t>
      </w:r>
      <w:r w:rsidR="00A40128" w:rsidRPr="00FB092D">
        <w:rPr>
          <w:rFonts w:ascii="Times New Roman" w:hAnsi="Times New Roman" w:cs="Times New Roman"/>
          <w:bCs/>
          <w:sz w:val="24"/>
          <w:szCs w:val="24"/>
          <w:lang w:val="en-GB"/>
        </w:rPr>
        <w:t>3</w:t>
      </w:r>
      <w:r w:rsidR="000E19FD" w:rsidRPr="00FB092D">
        <w:rPr>
          <w:rFonts w:ascii="Times New Roman" w:hAnsi="Times New Roman" w:cs="Times New Roman"/>
          <w:bCs/>
          <w:sz w:val="24"/>
          <w:szCs w:val="24"/>
          <w:lang w:val="en-GB"/>
        </w:rPr>
        <w:t>0</w:t>
      </w:r>
      <w:r w:rsidR="000E19FD" w:rsidRPr="00FB092D">
        <w:rPr>
          <w:rFonts w:ascii="Times New Roman" w:hAnsi="Times New Roman" w:cs="Times New Roman"/>
          <w:bCs/>
          <w:sz w:val="24"/>
          <w:szCs w:val="24"/>
          <w:lang w:val="en-GB"/>
        </w:rPr>
        <w:tab/>
        <w:t>Lunch</w:t>
      </w:r>
    </w:p>
    <w:p w14:paraId="1A8D8383" w14:textId="77777777" w:rsidR="000E19FD" w:rsidRPr="00FB092D" w:rsidRDefault="000E19FD" w:rsidP="00516F37">
      <w:pPr>
        <w:rPr>
          <w:rFonts w:ascii="Times New Roman" w:hAnsi="Times New Roman" w:cs="Times New Roman"/>
          <w:bCs/>
          <w:sz w:val="24"/>
          <w:szCs w:val="24"/>
          <w:lang w:val="en-GB"/>
        </w:rPr>
      </w:pPr>
    </w:p>
    <w:p w14:paraId="23DC806F" w14:textId="3769DD69" w:rsidR="007F7E6A" w:rsidRPr="00FB092D" w:rsidRDefault="00D242E3" w:rsidP="00D242E3">
      <w:pPr>
        <w:rPr>
          <w:rFonts w:ascii="Times New Roman" w:hAnsi="Times New Roman" w:cs="Times New Roman"/>
          <w:bCs/>
          <w:sz w:val="24"/>
          <w:szCs w:val="24"/>
          <w:lang w:val="en-GB"/>
        </w:rPr>
      </w:pPr>
      <w:r w:rsidRPr="00FB092D">
        <w:rPr>
          <w:rFonts w:ascii="Times New Roman" w:hAnsi="Times New Roman" w:cs="Times New Roman"/>
          <w:bCs/>
          <w:sz w:val="24"/>
          <w:szCs w:val="24"/>
          <w:lang w:val="en-GB"/>
        </w:rPr>
        <w:lastRenderedPageBreak/>
        <w:t>14.</w:t>
      </w:r>
      <w:r w:rsidR="00A40128" w:rsidRPr="00FB092D">
        <w:rPr>
          <w:rFonts w:ascii="Times New Roman" w:hAnsi="Times New Roman" w:cs="Times New Roman"/>
          <w:bCs/>
          <w:sz w:val="24"/>
          <w:szCs w:val="24"/>
          <w:lang w:val="en-GB"/>
        </w:rPr>
        <w:t>3</w:t>
      </w:r>
      <w:r w:rsidRPr="00FB092D">
        <w:rPr>
          <w:rFonts w:ascii="Times New Roman" w:hAnsi="Times New Roman" w:cs="Times New Roman"/>
          <w:bCs/>
          <w:sz w:val="24"/>
          <w:szCs w:val="24"/>
          <w:lang w:val="en-GB"/>
        </w:rPr>
        <w:t>0-15.</w:t>
      </w:r>
      <w:proofErr w:type="gramStart"/>
      <w:r w:rsidRPr="00FB092D">
        <w:rPr>
          <w:rFonts w:ascii="Times New Roman" w:hAnsi="Times New Roman" w:cs="Times New Roman"/>
          <w:bCs/>
          <w:sz w:val="24"/>
          <w:szCs w:val="24"/>
          <w:lang w:val="en-GB"/>
        </w:rPr>
        <w:t>30</w:t>
      </w:r>
      <w:r w:rsidR="00B124BE" w:rsidRPr="00FB092D">
        <w:rPr>
          <w:rFonts w:ascii="Times New Roman" w:hAnsi="Times New Roman" w:cs="Times New Roman"/>
          <w:bCs/>
          <w:sz w:val="24"/>
          <w:szCs w:val="24"/>
          <w:lang w:val="en-GB"/>
        </w:rPr>
        <w:t xml:space="preserve">  </w:t>
      </w:r>
      <w:r w:rsidRPr="00FB092D">
        <w:rPr>
          <w:rFonts w:ascii="Times New Roman" w:eastAsia="Times New Roman" w:hAnsi="Times New Roman" w:cs="Times New Roman"/>
          <w:b/>
          <w:sz w:val="24"/>
          <w:szCs w:val="24"/>
          <w:lang w:val="en-GB"/>
        </w:rPr>
        <w:t>Session</w:t>
      </w:r>
      <w:proofErr w:type="gramEnd"/>
      <w:r w:rsidRPr="00FB092D">
        <w:rPr>
          <w:rFonts w:ascii="Times New Roman" w:eastAsia="Times New Roman" w:hAnsi="Times New Roman" w:cs="Times New Roman"/>
          <w:b/>
          <w:sz w:val="24"/>
          <w:szCs w:val="24"/>
          <w:lang w:val="en-GB"/>
        </w:rPr>
        <w:t xml:space="preserve"> 3</w:t>
      </w:r>
      <w:r w:rsidR="00456944" w:rsidRPr="00FB092D">
        <w:rPr>
          <w:rFonts w:ascii="Times New Roman" w:eastAsia="Times New Roman" w:hAnsi="Times New Roman" w:cs="Times New Roman"/>
          <w:b/>
          <w:sz w:val="24"/>
          <w:szCs w:val="24"/>
          <w:lang w:val="en-GB"/>
        </w:rPr>
        <w:t xml:space="preserve">: International organisations and collaboration, including the role of the civil society </w:t>
      </w:r>
      <w:r w:rsidRPr="00FB092D">
        <w:rPr>
          <w:rFonts w:ascii="Times New Roman" w:eastAsia="Times New Roman" w:hAnsi="Times New Roman" w:cs="Times New Roman"/>
          <w:b/>
          <w:sz w:val="24"/>
          <w:szCs w:val="24"/>
          <w:lang w:val="en-GB"/>
        </w:rPr>
        <w:t xml:space="preserve">(chair: </w:t>
      </w:r>
      <w:proofErr w:type="spellStart"/>
      <w:r w:rsidR="00D307C5">
        <w:rPr>
          <w:rFonts w:ascii="Times New Roman" w:eastAsia="Times New Roman" w:hAnsi="Times New Roman" w:cs="Times New Roman"/>
          <w:b/>
          <w:sz w:val="24"/>
          <w:szCs w:val="24"/>
          <w:lang w:val="en-GB"/>
        </w:rPr>
        <w:t>Josep</w:t>
      </w:r>
      <w:proofErr w:type="spellEnd"/>
      <w:r w:rsidR="00D307C5">
        <w:rPr>
          <w:rFonts w:ascii="Times New Roman" w:eastAsia="Times New Roman" w:hAnsi="Times New Roman" w:cs="Times New Roman"/>
          <w:b/>
          <w:sz w:val="24"/>
          <w:szCs w:val="24"/>
          <w:lang w:val="en-GB"/>
        </w:rPr>
        <w:t xml:space="preserve"> </w:t>
      </w:r>
      <w:proofErr w:type="spellStart"/>
      <w:r w:rsidR="00D307C5">
        <w:rPr>
          <w:rFonts w:ascii="Times New Roman" w:eastAsia="Times New Roman" w:hAnsi="Times New Roman" w:cs="Times New Roman"/>
          <w:b/>
          <w:sz w:val="24"/>
          <w:szCs w:val="24"/>
          <w:lang w:val="en-GB"/>
        </w:rPr>
        <w:t>Espluga</w:t>
      </w:r>
      <w:proofErr w:type="spellEnd"/>
      <w:r w:rsidRPr="00FB092D">
        <w:rPr>
          <w:rFonts w:ascii="Times New Roman" w:eastAsia="Times New Roman" w:hAnsi="Times New Roman" w:cs="Times New Roman"/>
          <w:b/>
          <w:sz w:val="24"/>
          <w:szCs w:val="24"/>
          <w:lang w:val="en-GB"/>
        </w:rPr>
        <w:t>)</w:t>
      </w:r>
    </w:p>
    <w:p w14:paraId="0D24E33B" w14:textId="77777777" w:rsidR="000E19FD" w:rsidRPr="00FB092D" w:rsidRDefault="000E19FD" w:rsidP="00516F37">
      <w:pPr>
        <w:rPr>
          <w:rFonts w:ascii="Times New Roman" w:hAnsi="Times New Roman" w:cs="Times New Roman"/>
          <w:bCs/>
          <w:sz w:val="24"/>
          <w:szCs w:val="24"/>
          <w:lang w:val="en-GB"/>
        </w:rPr>
      </w:pPr>
    </w:p>
    <w:p w14:paraId="5B2DF445" w14:textId="1E6801B9" w:rsidR="000E19FD" w:rsidRPr="00FB092D" w:rsidRDefault="00D242E3" w:rsidP="00516F37">
      <w:pPr>
        <w:rPr>
          <w:rFonts w:ascii="Times New Roman" w:hAnsi="Times New Roman" w:cs="Times New Roman"/>
          <w:bCs/>
          <w:sz w:val="24"/>
          <w:szCs w:val="24"/>
          <w:lang w:val="en-GB"/>
        </w:rPr>
      </w:pPr>
      <w:r w:rsidRPr="00FB092D">
        <w:rPr>
          <w:rFonts w:ascii="Times New Roman" w:hAnsi="Times New Roman" w:cs="Times New Roman"/>
          <w:bCs/>
          <w:sz w:val="24"/>
          <w:szCs w:val="24"/>
          <w:lang w:val="en-GB"/>
        </w:rPr>
        <w:t>15.30-16.0</w:t>
      </w:r>
      <w:r w:rsidR="000E19FD" w:rsidRPr="00FB092D">
        <w:rPr>
          <w:rFonts w:ascii="Times New Roman" w:hAnsi="Times New Roman" w:cs="Times New Roman"/>
          <w:bCs/>
          <w:sz w:val="24"/>
          <w:szCs w:val="24"/>
          <w:lang w:val="en-GB"/>
        </w:rPr>
        <w:t>0</w:t>
      </w:r>
      <w:r w:rsidR="000E19FD" w:rsidRPr="00FB092D">
        <w:rPr>
          <w:rFonts w:ascii="Times New Roman" w:hAnsi="Times New Roman" w:cs="Times New Roman"/>
          <w:bCs/>
          <w:sz w:val="24"/>
          <w:szCs w:val="24"/>
          <w:lang w:val="en-GB"/>
        </w:rPr>
        <w:tab/>
      </w:r>
      <w:r w:rsidRPr="00FB092D">
        <w:rPr>
          <w:rFonts w:ascii="Times New Roman" w:hAnsi="Times New Roman" w:cs="Times New Roman"/>
          <w:bCs/>
          <w:sz w:val="24"/>
          <w:szCs w:val="24"/>
          <w:lang w:val="en-GB"/>
        </w:rPr>
        <w:t>C</w:t>
      </w:r>
      <w:r w:rsidR="000E19FD" w:rsidRPr="00FB092D">
        <w:rPr>
          <w:rFonts w:ascii="Times New Roman" w:hAnsi="Times New Roman" w:cs="Times New Roman"/>
          <w:bCs/>
          <w:sz w:val="24"/>
          <w:szCs w:val="24"/>
          <w:lang w:val="en-GB"/>
        </w:rPr>
        <w:t>offee</w:t>
      </w:r>
    </w:p>
    <w:p w14:paraId="0D00F0DB" w14:textId="77777777" w:rsidR="000E19FD" w:rsidRPr="00FB092D" w:rsidRDefault="000E19FD" w:rsidP="00516F37">
      <w:pPr>
        <w:rPr>
          <w:rFonts w:ascii="Times New Roman" w:hAnsi="Times New Roman" w:cs="Times New Roman"/>
          <w:bCs/>
          <w:sz w:val="24"/>
          <w:szCs w:val="24"/>
          <w:lang w:val="en-GB"/>
        </w:rPr>
      </w:pPr>
    </w:p>
    <w:p w14:paraId="209937B8" w14:textId="19F001D8" w:rsidR="006D0C35" w:rsidRPr="00FB092D" w:rsidRDefault="00D242E3" w:rsidP="00D242E3">
      <w:pPr>
        <w:ind w:left="1300" w:hanging="1300"/>
        <w:rPr>
          <w:rFonts w:ascii="Times New Roman" w:hAnsi="Times New Roman" w:cs="Times New Roman"/>
          <w:sz w:val="24"/>
          <w:szCs w:val="24"/>
          <w:lang w:val="en-GB"/>
        </w:rPr>
      </w:pPr>
      <w:r w:rsidRPr="00FB092D">
        <w:rPr>
          <w:rFonts w:ascii="Times New Roman" w:hAnsi="Times New Roman" w:cs="Times New Roman"/>
          <w:bCs/>
          <w:sz w:val="24"/>
          <w:szCs w:val="24"/>
          <w:lang w:val="en-GB"/>
        </w:rPr>
        <w:t>16.00-17.30</w:t>
      </w:r>
      <w:r w:rsidR="000E19FD" w:rsidRPr="00FB092D">
        <w:rPr>
          <w:rFonts w:ascii="Times New Roman" w:hAnsi="Times New Roman" w:cs="Times New Roman"/>
          <w:bCs/>
          <w:sz w:val="24"/>
          <w:szCs w:val="24"/>
          <w:lang w:val="en-GB"/>
        </w:rPr>
        <w:tab/>
      </w:r>
      <w:r w:rsidRPr="00FB092D">
        <w:rPr>
          <w:rFonts w:ascii="Times New Roman" w:eastAsia="Times New Roman" w:hAnsi="Times New Roman" w:cs="Times New Roman"/>
          <w:b/>
          <w:sz w:val="24"/>
          <w:szCs w:val="24"/>
          <w:lang w:val="en-GB"/>
        </w:rPr>
        <w:t>Session 4</w:t>
      </w:r>
      <w:r w:rsidR="00456944" w:rsidRPr="00FB092D">
        <w:rPr>
          <w:rFonts w:ascii="Times New Roman" w:eastAsia="Times New Roman" w:hAnsi="Times New Roman" w:cs="Times New Roman"/>
          <w:b/>
          <w:sz w:val="24"/>
          <w:szCs w:val="24"/>
          <w:lang w:val="en-GB"/>
        </w:rPr>
        <w:t xml:space="preserve">: </w:t>
      </w:r>
      <w:r w:rsidR="00456944" w:rsidRPr="00FB092D">
        <w:rPr>
          <w:rFonts w:ascii="Times New Roman" w:hAnsi="Times New Roman" w:cs="Times New Roman"/>
          <w:b/>
          <w:bCs/>
          <w:color w:val="000000" w:themeColor="text1"/>
          <w:sz w:val="24"/>
          <w:szCs w:val="24"/>
          <w:lang w:val="en-GB"/>
        </w:rPr>
        <w:t>Current challenges: SMRs, advanced reactors, and nuclear newcomer countries</w:t>
      </w:r>
      <w:r w:rsidRPr="00FB092D">
        <w:rPr>
          <w:rFonts w:ascii="Times New Roman" w:eastAsia="Times New Roman" w:hAnsi="Times New Roman" w:cs="Times New Roman"/>
          <w:b/>
          <w:sz w:val="24"/>
          <w:szCs w:val="24"/>
          <w:lang w:val="en-GB"/>
        </w:rPr>
        <w:t xml:space="preserve"> (chair: </w:t>
      </w:r>
      <w:proofErr w:type="spellStart"/>
      <w:r w:rsidR="00D307C5">
        <w:rPr>
          <w:rFonts w:ascii="Times New Roman" w:eastAsia="Times New Roman" w:hAnsi="Times New Roman" w:cs="Times New Roman"/>
          <w:b/>
          <w:sz w:val="24"/>
          <w:szCs w:val="24"/>
          <w:lang w:val="en-GB"/>
        </w:rPr>
        <w:t>Tapio</w:t>
      </w:r>
      <w:proofErr w:type="spellEnd"/>
      <w:r w:rsidR="00D307C5">
        <w:rPr>
          <w:rFonts w:ascii="Times New Roman" w:eastAsia="Times New Roman" w:hAnsi="Times New Roman" w:cs="Times New Roman"/>
          <w:b/>
          <w:sz w:val="24"/>
          <w:szCs w:val="24"/>
          <w:lang w:val="en-GB"/>
        </w:rPr>
        <w:t xml:space="preserve"> Litmanen</w:t>
      </w:r>
      <w:r w:rsidRPr="00FB092D">
        <w:rPr>
          <w:rFonts w:ascii="Times New Roman" w:eastAsia="Times New Roman" w:hAnsi="Times New Roman" w:cs="Times New Roman"/>
          <w:b/>
          <w:sz w:val="24"/>
          <w:szCs w:val="24"/>
          <w:lang w:val="en-GB"/>
        </w:rPr>
        <w:t>)</w:t>
      </w:r>
    </w:p>
    <w:p w14:paraId="0D0B047C" w14:textId="77777777" w:rsidR="000E19FD" w:rsidRPr="00FB092D" w:rsidRDefault="000E19FD" w:rsidP="00516F37">
      <w:pPr>
        <w:rPr>
          <w:rFonts w:ascii="Times New Roman" w:hAnsi="Times New Roman" w:cs="Times New Roman"/>
          <w:bCs/>
          <w:sz w:val="24"/>
          <w:szCs w:val="24"/>
          <w:lang w:val="en-GB"/>
        </w:rPr>
      </w:pPr>
    </w:p>
    <w:p w14:paraId="7640ECEB" w14:textId="77379BBB" w:rsidR="000E19FD" w:rsidRPr="00FB092D" w:rsidRDefault="00D242E3" w:rsidP="00516F37">
      <w:pPr>
        <w:rPr>
          <w:rFonts w:ascii="Times New Roman" w:hAnsi="Times New Roman" w:cs="Times New Roman"/>
          <w:bCs/>
          <w:sz w:val="24"/>
          <w:szCs w:val="24"/>
          <w:lang w:val="en-GB"/>
        </w:rPr>
      </w:pPr>
      <w:r w:rsidRPr="00FB092D">
        <w:rPr>
          <w:rFonts w:ascii="Times New Roman" w:hAnsi="Times New Roman" w:cs="Times New Roman"/>
          <w:bCs/>
          <w:sz w:val="24"/>
          <w:szCs w:val="24"/>
          <w:lang w:val="en-GB"/>
        </w:rPr>
        <w:t>17.3</w:t>
      </w:r>
      <w:r w:rsidR="000E19FD" w:rsidRPr="00FB092D">
        <w:rPr>
          <w:rFonts w:ascii="Times New Roman" w:hAnsi="Times New Roman" w:cs="Times New Roman"/>
          <w:bCs/>
          <w:sz w:val="24"/>
          <w:szCs w:val="24"/>
          <w:lang w:val="en-GB"/>
        </w:rPr>
        <w:t xml:space="preserve">0-17.45 </w:t>
      </w:r>
      <w:r w:rsidR="000E19FD" w:rsidRPr="00FB092D">
        <w:rPr>
          <w:rFonts w:ascii="Times New Roman" w:hAnsi="Times New Roman" w:cs="Times New Roman"/>
          <w:bCs/>
          <w:sz w:val="24"/>
          <w:szCs w:val="24"/>
          <w:lang w:val="en-GB"/>
        </w:rPr>
        <w:tab/>
      </w:r>
      <w:r w:rsidRPr="00FB092D">
        <w:rPr>
          <w:rFonts w:ascii="Times New Roman" w:hAnsi="Times New Roman" w:cs="Times New Roman"/>
          <w:bCs/>
          <w:sz w:val="24"/>
          <w:szCs w:val="24"/>
          <w:lang w:val="en-GB"/>
        </w:rPr>
        <w:t>Closing</w:t>
      </w:r>
    </w:p>
    <w:p w14:paraId="33CDDF7E" w14:textId="77777777" w:rsidR="000E19FD" w:rsidRPr="00FB092D" w:rsidRDefault="000E19FD" w:rsidP="00516F37">
      <w:pPr>
        <w:rPr>
          <w:rFonts w:ascii="Times New Roman" w:hAnsi="Times New Roman" w:cs="Times New Roman"/>
          <w:bCs/>
          <w:sz w:val="24"/>
          <w:szCs w:val="24"/>
          <w:lang w:val="en-GB"/>
        </w:rPr>
      </w:pPr>
    </w:p>
    <w:p w14:paraId="3B7AC315" w14:textId="083C9F6B" w:rsidR="006B3945" w:rsidRPr="00FB092D" w:rsidRDefault="00D242E3" w:rsidP="00941D6A">
      <w:pPr>
        <w:rPr>
          <w:rFonts w:ascii="Times New Roman" w:hAnsi="Times New Roman" w:cs="Times New Roman"/>
          <w:sz w:val="24"/>
          <w:szCs w:val="24"/>
          <w:lang w:val="en-GB"/>
        </w:rPr>
      </w:pPr>
      <w:r w:rsidRPr="00FB092D">
        <w:rPr>
          <w:rFonts w:ascii="Times New Roman" w:hAnsi="Times New Roman" w:cs="Times New Roman"/>
          <w:bCs/>
          <w:sz w:val="24"/>
          <w:szCs w:val="24"/>
          <w:lang w:val="en-GB"/>
        </w:rPr>
        <w:t>19.3</w:t>
      </w:r>
      <w:r w:rsidR="00B609A0" w:rsidRPr="00FB092D">
        <w:rPr>
          <w:rFonts w:ascii="Times New Roman" w:hAnsi="Times New Roman" w:cs="Times New Roman"/>
          <w:bCs/>
          <w:sz w:val="24"/>
          <w:szCs w:val="24"/>
          <w:lang w:val="en-GB"/>
        </w:rPr>
        <w:t>0</w:t>
      </w:r>
      <w:r w:rsidR="00B609A0" w:rsidRPr="00FB092D">
        <w:rPr>
          <w:rFonts w:ascii="Times New Roman" w:hAnsi="Times New Roman" w:cs="Times New Roman"/>
          <w:bCs/>
          <w:sz w:val="24"/>
          <w:szCs w:val="24"/>
          <w:lang w:val="en-GB"/>
        </w:rPr>
        <w:tab/>
      </w:r>
      <w:r w:rsidR="0079504F" w:rsidRPr="00FB092D">
        <w:rPr>
          <w:rFonts w:ascii="Times New Roman" w:hAnsi="Times New Roman" w:cs="Times New Roman"/>
          <w:sz w:val="24"/>
          <w:szCs w:val="24"/>
          <w:lang w:val="en-GB"/>
        </w:rPr>
        <w:t>Dinner</w:t>
      </w:r>
      <w:r w:rsidRPr="00FB092D">
        <w:rPr>
          <w:rFonts w:ascii="Times New Roman" w:hAnsi="Times New Roman" w:cs="Times New Roman"/>
          <w:sz w:val="24"/>
          <w:szCs w:val="24"/>
          <w:lang w:val="en-GB"/>
        </w:rPr>
        <w:t xml:space="preserve"> </w:t>
      </w:r>
      <w:r w:rsidR="006B3945" w:rsidRPr="00FB092D">
        <w:rPr>
          <w:rFonts w:ascii="Times New Roman" w:hAnsi="Times New Roman" w:cs="Times New Roman"/>
          <w:sz w:val="24"/>
          <w:szCs w:val="24"/>
          <w:lang w:val="en-GB"/>
        </w:rPr>
        <w:t xml:space="preserve"> </w:t>
      </w:r>
    </w:p>
    <w:p w14:paraId="27F30104" w14:textId="4D1B6BFA" w:rsidR="00276F2F" w:rsidRPr="000A12F9" w:rsidRDefault="00941D6A" w:rsidP="000A12F9">
      <w:pPr>
        <w:ind w:left="1300"/>
        <w:rPr>
          <w:rFonts w:ascii="Times New Roman" w:hAnsi="Times New Roman" w:cs="Times New Roman"/>
          <w:color w:val="0000FF"/>
          <w:sz w:val="24"/>
          <w:szCs w:val="24"/>
          <w:u w:val="single"/>
          <w:lang w:val="en-GB"/>
        </w:rPr>
      </w:pPr>
      <w:r w:rsidRPr="00FB092D">
        <w:rPr>
          <w:rFonts w:ascii="Times New Roman" w:hAnsi="Times New Roman" w:cs="Times New Roman"/>
          <w:sz w:val="24"/>
          <w:szCs w:val="24"/>
          <w:lang w:val="en-GB"/>
        </w:rPr>
        <w:t xml:space="preserve">Restaurant </w:t>
      </w:r>
      <w:r w:rsidR="006B3945" w:rsidRPr="00FB092D">
        <w:rPr>
          <w:rFonts w:ascii="Times New Roman" w:hAnsi="Times New Roman" w:cs="Times New Roman"/>
          <w:sz w:val="24"/>
          <w:szCs w:val="24"/>
          <w:lang w:val="en-GB"/>
        </w:rPr>
        <w:t>Ca La Nuri</w:t>
      </w:r>
    </w:p>
    <w:p w14:paraId="7BC9575D" w14:textId="77777777" w:rsidR="00276F2F" w:rsidRPr="00FB092D" w:rsidRDefault="00276F2F" w:rsidP="00276F2F">
      <w:pPr>
        <w:ind w:left="1300"/>
        <w:rPr>
          <w:rFonts w:ascii="Times New Roman" w:hAnsi="Times New Roman" w:cs="Times New Roman"/>
          <w:bCs/>
          <w:sz w:val="24"/>
          <w:szCs w:val="24"/>
          <w:lang w:val="en-GB"/>
        </w:rPr>
      </w:pPr>
    </w:p>
    <w:p w14:paraId="61DE4C60" w14:textId="77777777" w:rsidR="00276F2F" w:rsidRPr="00FB092D" w:rsidRDefault="00276F2F" w:rsidP="00276F2F">
      <w:pPr>
        <w:ind w:left="1300"/>
        <w:rPr>
          <w:rFonts w:ascii="Times New Roman" w:hAnsi="Times New Roman" w:cs="Times New Roman"/>
          <w:bCs/>
          <w:sz w:val="24"/>
          <w:szCs w:val="24"/>
          <w:lang w:val="en-GB"/>
        </w:rPr>
      </w:pPr>
    </w:p>
    <w:p w14:paraId="16F30D85" w14:textId="67C266EA" w:rsidR="00A40128" w:rsidRPr="00FB092D" w:rsidRDefault="00A40128" w:rsidP="00A40128">
      <w:pPr>
        <w:rPr>
          <w:rFonts w:ascii="Times New Roman" w:hAnsi="Times New Roman" w:cs="Times New Roman"/>
          <w:b/>
          <w:sz w:val="28"/>
          <w:szCs w:val="28"/>
          <w:u w:val="single"/>
          <w:lang w:val="en-GB"/>
        </w:rPr>
      </w:pPr>
      <w:r w:rsidRPr="00FB092D">
        <w:rPr>
          <w:rFonts w:ascii="Times New Roman" w:hAnsi="Times New Roman" w:cs="Times New Roman"/>
          <w:b/>
          <w:sz w:val="28"/>
          <w:szCs w:val="28"/>
          <w:u w:val="single"/>
          <w:lang w:val="en-GB"/>
        </w:rPr>
        <w:t>15 December</w:t>
      </w:r>
    </w:p>
    <w:p w14:paraId="6C2D8B42" w14:textId="77777777" w:rsidR="006E471F" w:rsidRPr="00FB092D" w:rsidRDefault="006E471F" w:rsidP="00A40128">
      <w:pPr>
        <w:rPr>
          <w:rFonts w:ascii="Times New Roman" w:hAnsi="Times New Roman" w:cs="Times New Roman"/>
          <w:b/>
          <w:sz w:val="24"/>
          <w:szCs w:val="24"/>
          <w:lang w:val="en-GB"/>
        </w:rPr>
      </w:pPr>
    </w:p>
    <w:p w14:paraId="1D2D66FE" w14:textId="3D283F9C" w:rsidR="006E471F" w:rsidRPr="00FB092D" w:rsidRDefault="006E471F" w:rsidP="00A40128">
      <w:pPr>
        <w:rPr>
          <w:rFonts w:ascii="Times New Roman" w:hAnsi="Times New Roman" w:cs="Times New Roman"/>
          <w:b/>
          <w:sz w:val="24"/>
          <w:szCs w:val="24"/>
          <w:lang w:val="en-GB"/>
        </w:rPr>
      </w:pPr>
      <w:r w:rsidRPr="00FB092D">
        <w:rPr>
          <w:rFonts w:ascii="Times New Roman" w:hAnsi="Times New Roman" w:cs="Times New Roman"/>
          <w:b/>
          <w:sz w:val="24"/>
          <w:szCs w:val="24"/>
          <w:lang w:val="en-GB"/>
        </w:rPr>
        <w:t>Participating regulators:</w:t>
      </w:r>
    </w:p>
    <w:p w14:paraId="1612E478" w14:textId="15F931EA" w:rsidR="006E471F" w:rsidRPr="00FB092D" w:rsidRDefault="006E471F" w:rsidP="006E471F">
      <w:pPr>
        <w:pStyle w:val="ListParagraph"/>
        <w:numPr>
          <w:ilvl w:val="0"/>
          <w:numId w:val="17"/>
        </w:numPr>
        <w:rPr>
          <w:rFonts w:ascii="Times New Roman" w:hAnsi="Times New Roman" w:cs="Times New Roman"/>
          <w:bCs/>
          <w:sz w:val="24"/>
          <w:szCs w:val="24"/>
          <w:lang w:val="en-GB"/>
        </w:rPr>
      </w:pPr>
      <w:r w:rsidRPr="00FB092D">
        <w:rPr>
          <w:rFonts w:ascii="Times New Roman" w:hAnsi="Times New Roman" w:cs="Times New Roman"/>
          <w:bCs/>
          <w:sz w:val="24"/>
          <w:szCs w:val="24"/>
          <w:lang w:val="en-GB"/>
        </w:rPr>
        <w:t>Jukka Laaksonen</w:t>
      </w:r>
    </w:p>
    <w:p w14:paraId="5DC783CD" w14:textId="64953170" w:rsidR="006E471F" w:rsidRPr="00FB092D" w:rsidRDefault="006E471F" w:rsidP="006E471F">
      <w:pPr>
        <w:pStyle w:val="ListParagraph"/>
        <w:numPr>
          <w:ilvl w:val="0"/>
          <w:numId w:val="17"/>
        </w:numPr>
        <w:rPr>
          <w:rFonts w:ascii="Times New Roman" w:hAnsi="Times New Roman" w:cs="Times New Roman"/>
          <w:bCs/>
          <w:sz w:val="24"/>
          <w:szCs w:val="24"/>
          <w:lang w:val="en-GB"/>
        </w:rPr>
      </w:pPr>
      <w:proofErr w:type="spellStart"/>
      <w:r w:rsidRPr="00FB092D">
        <w:rPr>
          <w:rFonts w:ascii="Times New Roman" w:hAnsi="Times New Roman" w:cs="Times New Roman"/>
          <w:bCs/>
          <w:sz w:val="24"/>
          <w:szCs w:val="24"/>
          <w:lang w:val="en-GB"/>
        </w:rPr>
        <w:t>Lamberto</w:t>
      </w:r>
      <w:proofErr w:type="spellEnd"/>
      <w:r w:rsidRPr="00FB092D">
        <w:rPr>
          <w:rFonts w:ascii="Times New Roman" w:hAnsi="Times New Roman" w:cs="Times New Roman"/>
          <w:bCs/>
          <w:sz w:val="24"/>
          <w:szCs w:val="24"/>
          <w:lang w:val="en-GB"/>
        </w:rPr>
        <w:t xml:space="preserve"> </w:t>
      </w:r>
      <w:proofErr w:type="spellStart"/>
      <w:r w:rsidRPr="00FB092D">
        <w:rPr>
          <w:rFonts w:ascii="Times New Roman" w:hAnsi="Times New Roman" w:cs="Times New Roman"/>
          <w:bCs/>
          <w:sz w:val="24"/>
          <w:szCs w:val="24"/>
          <w:lang w:val="en-GB"/>
        </w:rPr>
        <w:t>Matteocci</w:t>
      </w:r>
      <w:proofErr w:type="spellEnd"/>
    </w:p>
    <w:p w14:paraId="0BD096B9" w14:textId="2BCD8CDD" w:rsidR="006E471F" w:rsidRPr="00FB092D" w:rsidRDefault="006E471F" w:rsidP="006E471F">
      <w:pPr>
        <w:pStyle w:val="ListParagraph"/>
        <w:numPr>
          <w:ilvl w:val="0"/>
          <w:numId w:val="17"/>
        </w:numPr>
        <w:rPr>
          <w:rFonts w:ascii="Times New Roman" w:hAnsi="Times New Roman" w:cs="Times New Roman"/>
          <w:bCs/>
          <w:sz w:val="24"/>
          <w:szCs w:val="24"/>
          <w:lang w:val="en-GB"/>
        </w:rPr>
      </w:pPr>
      <w:r w:rsidRPr="00FB092D">
        <w:rPr>
          <w:rFonts w:ascii="Times New Roman" w:hAnsi="Times New Roman" w:cs="Times New Roman"/>
          <w:bCs/>
          <w:sz w:val="24"/>
          <w:szCs w:val="24"/>
          <w:lang w:val="en-GB"/>
        </w:rPr>
        <w:t>Michael Binder</w:t>
      </w:r>
    </w:p>
    <w:p w14:paraId="055A7086" w14:textId="77777777" w:rsidR="00A40128" w:rsidRPr="00FB092D" w:rsidRDefault="00A40128" w:rsidP="00A40128">
      <w:pPr>
        <w:rPr>
          <w:rFonts w:ascii="Times New Roman" w:hAnsi="Times New Roman" w:cs="Times New Roman"/>
          <w:sz w:val="24"/>
          <w:szCs w:val="24"/>
          <w:lang w:val="en-GB"/>
        </w:rPr>
      </w:pPr>
    </w:p>
    <w:p w14:paraId="799B89E9" w14:textId="6C6379C1" w:rsidR="00A40128" w:rsidRPr="00FB092D" w:rsidRDefault="00A40128" w:rsidP="00A40128">
      <w:pPr>
        <w:rPr>
          <w:rFonts w:ascii="Times New Roman" w:hAnsi="Times New Roman" w:cs="Times New Roman"/>
          <w:sz w:val="24"/>
          <w:szCs w:val="24"/>
          <w:lang w:val="en-GB"/>
        </w:rPr>
      </w:pPr>
      <w:r w:rsidRPr="00FB092D">
        <w:rPr>
          <w:rFonts w:ascii="Times New Roman" w:hAnsi="Times New Roman" w:cs="Times New Roman"/>
          <w:sz w:val="24"/>
          <w:szCs w:val="24"/>
          <w:lang w:val="en-GB"/>
        </w:rPr>
        <w:t>10.00-1</w:t>
      </w:r>
      <w:r w:rsidR="00F00F93" w:rsidRPr="00FB092D">
        <w:rPr>
          <w:rFonts w:ascii="Times New Roman" w:hAnsi="Times New Roman" w:cs="Times New Roman"/>
          <w:sz w:val="24"/>
          <w:szCs w:val="24"/>
          <w:lang w:val="en-GB"/>
        </w:rPr>
        <w:t>1</w:t>
      </w:r>
      <w:r w:rsidRPr="00FB092D">
        <w:rPr>
          <w:rFonts w:ascii="Times New Roman" w:hAnsi="Times New Roman" w:cs="Times New Roman"/>
          <w:sz w:val="24"/>
          <w:szCs w:val="24"/>
          <w:lang w:val="en-GB"/>
        </w:rPr>
        <w:t>.</w:t>
      </w:r>
      <w:r w:rsidR="00F00F93" w:rsidRPr="00FB092D">
        <w:rPr>
          <w:rFonts w:ascii="Times New Roman" w:hAnsi="Times New Roman" w:cs="Times New Roman"/>
          <w:sz w:val="24"/>
          <w:szCs w:val="24"/>
          <w:lang w:val="en-GB"/>
        </w:rPr>
        <w:t>00</w:t>
      </w:r>
      <w:r w:rsidRPr="00FB092D">
        <w:rPr>
          <w:rFonts w:ascii="Times New Roman" w:hAnsi="Times New Roman" w:cs="Times New Roman"/>
          <w:sz w:val="24"/>
          <w:szCs w:val="24"/>
          <w:lang w:val="en-GB"/>
        </w:rPr>
        <w:tab/>
      </w:r>
      <w:r w:rsidR="00F00F93" w:rsidRPr="00FB092D">
        <w:rPr>
          <w:rFonts w:ascii="Times New Roman" w:hAnsi="Times New Roman" w:cs="Times New Roman"/>
          <w:b/>
          <w:bCs/>
          <w:sz w:val="24"/>
          <w:szCs w:val="24"/>
          <w:lang w:val="en-GB"/>
        </w:rPr>
        <w:t>Session 5</w:t>
      </w:r>
      <w:r w:rsidR="006E471F" w:rsidRPr="00FB092D">
        <w:rPr>
          <w:rFonts w:ascii="Times New Roman" w:hAnsi="Times New Roman" w:cs="Times New Roman"/>
          <w:b/>
          <w:bCs/>
          <w:sz w:val="24"/>
          <w:szCs w:val="24"/>
          <w:lang w:val="en-GB"/>
        </w:rPr>
        <w:t xml:space="preserve">: Feedback and discussion </w:t>
      </w:r>
      <w:proofErr w:type="gramStart"/>
      <w:r w:rsidR="006E471F" w:rsidRPr="00FB092D">
        <w:rPr>
          <w:rFonts w:ascii="Times New Roman" w:hAnsi="Times New Roman" w:cs="Times New Roman"/>
          <w:b/>
          <w:bCs/>
          <w:sz w:val="24"/>
          <w:szCs w:val="24"/>
          <w:lang w:val="en-GB"/>
        </w:rPr>
        <w:t>on the basis of</w:t>
      </w:r>
      <w:proofErr w:type="gramEnd"/>
      <w:r w:rsidR="006E471F" w:rsidRPr="00FB092D">
        <w:rPr>
          <w:rFonts w:ascii="Times New Roman" w:hAnsi="Times New Roman" w:cs="Times New Roman"/>
          <w:b/>
          <w:bCs/>
          <w:sz w:val="24"/>
          <w:szCs w:val="24"/>
          <w:lang w:val="en-GB"/>
        </w:rPr>
        <w:t xml:space="preserve"> the first day </w:t>
      </w:r>
      <w:r w:rsidR="00F00F93" w:rsidRPr="00FB092D">
        <w:rPr>
          <w:rFonts w:ascii="Times New Roman" w:hAnsi="Times New Roman" w:cs="Times New Roman"/>
          <w:b/>
          <w:bCs/>
          <w:sz w:val="24"/>
          <w:szCs w:val="24"/>
          <w:lang w:val="en-GB"/>
        </w:rPr>
        <w:t xml:space="preserve">(chair: </w:t>
      </w:r>
      <w:r w:rsidR="00D307C5">
        <w:rPr>
          <w:rFonts w:ascii="Times New Roman" w:hAnsi="Times New Roman" w:cs="Times New Roman"/>
          <w:b/>
          <w:bCs/>
          <w:sz w:val="24"/>
          <w:szCs w:val="24"/>
          <w:lang w:val="en-GB"/>
        </w:rPr>
        <w:t>Markku Lehtonen</w:t>
      </w:r>
      <w:r w:rsidR="00F00F93" w:rsidRPr="00FB092D">
        <w:rPr>
          <w:rFonts w:ascii="Times New Roman" w:hAnsi="Times New Roman" w:cs="Times New Roman"/>
          <w:b/>
          <w:bCs/>
          <w:sz w:val="24"/>
          <w:szCs w:val="24"/>
          <w:lang w:val="en-GB"/>
        </w:rPr>
        <w:t>)</w:t>
      </w:r>
    </w:p>
    <w:p w14:paraId="5F06A98D" w14:textId="77777777" w:rsidR="00A40128" w:rsidRPr="00FB092D" w:rsidRDefault="00A40128" w:rsidP="00A40128">
      <w:pPr>
        <w:ind w:firstLine="1304"/>
        <w:rPr>
          <w:rFonts w:ascii="Times New Roman" w:hAnsi="Times New Roman" w:cs="Times New Roman"/>
          <w:sz w:val="24"/>
          <w:szCs w:val="24"/>
          <w:lang w:val="en-GB"/>
        </w:rPr>
      </w:pPr>
    </w:p>
    <w:p w14:paraId="1DA37472" w14:textId="59FED7E5" w:rsidR="00A40128" w:rsidRPr="00FB092D" w:rsidRDefault="00A40128" w:rsidP="00A40128">
      <w:pPr>
        <w:ind w:left="1276" w:hanging="1276"/>
        <w:jc w:val="both"/>
        <w:rPr>
          <w:rFonts w:ascii="Times New Roman" w:hAnsi="Times New Roman" w:cs="Times New Roman"/>
          <w:sz w:val="24"/>
          <w:szCs w:val="24"/>
          <w:lang w:val="en-GB"/>
        </w:rPr>
      </w:pPr>
      <w:r w:rsidRPr="00FB092D">
        <w:rPr>
          <w:rFonts w:ascii="Times New Roman" w:hAnsi="Times New Roman" w:cs="Times New Roman"/>
          <w:sz w:val="24"/>
          <w:szCs w:val="24"/>
          <w:lang w:val="en-GB"/>
        </w:rPr>
        <w:t>1</w:t>
      </w:r>
      <w:r w:rsidR="00F00F93" w:rsidRPr="00FB092D">
        <w:rPr>
          <w:rFonts w:ascii="Times New Roman" w:hAnsi="Times New Roman" w:cs="Times New Roman"/>
          <w:sz w:val="24"/>
          <w:szCs w:val="24"/>
          <w:lang w:val="en-GB"/>
        </w:rPr>
        <w:t>1</w:t>
      </w:r>
      <w:r w:rsidRPr="00FB092D">
        <w:rPr>
          <w:rFonts w:ascii="Times New Roman" w:hAnsi="Times New Roman" w:cs="Times New Roman"/>
          <w:sz w:val="24"/>
          <w:szCs w:val="24"/>
          <w:lang w:val="en-GB"/>
        </w:rPr>
        <w:t>.</w:t>
      </w:r>
      <w:r w:rsidR="00F00F93" w:rsidRPr="00FB092D">
        <w:rPr>
          <w:rFonts w:ascii="Times New Roman" w:hAnsi="Times New Roman" w:cs="Times New Roman"/>
          <w:sz w:val="24"/>
          <w:szCs w:val="24"/>
          <w:lang w:val="en-GB"/>
        </w:rPr>
        <w:t>00</w:t>
      </w:r>
      <w:r w:rsidRPr="00FB092D">
        <w:rPr>
          <w:rFonts w:ascii="Times New Roman" w:hAnsi="Times New Roman" w:cs="Times New Roman"/>
          <w:sz w:val="24"/>
          <w:szCs w:val="24"/>
          <w:lang w:val="en-GB"/>
        </w:rPr>
        <w:t>-1</w:t>
      </w:r>
      <w:r w:rsidR="00F00F93" w:rsidRPr="00FB092D">
        <w:rPr>
          <w:rFonts w:ascii="Times New Roman" w:hAnsi="Times New Roman" w:cs="Times New Roman"/>
          <w:sz w:val="24"/>
          <w:szCs w:val="24"/>
          <w:lang w:val="en-GB"/>
        </w:rPr>
        <w:t>1</w:t>
      </w:r>
      <w:r w:rsidRPr="00FB092D">
        <w:rPr>
          <w:rFonts w:ascii="Times New Roman" w:hAnsi="Times New Roman" w:cs="Times New Roman"/>
          <w:sz w:val="24"/>
          <w:szCs w:val="24"/>
          <w:lang w:val="en-GB"/>
        </w:rPr>
        <w:t>.30</w:t>
      </w:r>
      <w:r w:rsidRPr="00FB092D">
        <w:rPr>
          <w:rFonts w:ascii="Times New Roman" w:hAnsi="Times New Roman" w:cs="Times New Roman"/>
          <w:sz w:val="24"/>
          <w:szCs w:val="24"/>
          <w:lang w:val="en-GB"/>
        </w:rPr>
        <w:tab/>
      </w:r>
      <w:r w:rsidR="00F00F93" w:rsidRPr="00FB092D">
        <w:rPr>
          <w:rFonts w:ascii="Times New Roman" w:hAnsi="Times New Roman" w:cs="Times New Roman"/>
          <w:sz w:val="24"/>
          <w:szCs w:val="24"/>
          <w:lang w:val="en-GB"/>
        </w:rPr>
        <w:t>Coffee break</w:t>
      </w:r>
    </w:p>
    <w:p w14:paraId="22B6F44F" w14:textId="77777777" w:rsidR="00A40128" w:rsidRPr="00FB092D" w:rsidRDefault="00A40128" w:rsidP="00A40128">
      <w:pPr>
        <w:rPr>
          <w:rFonts w:ascii="Times New Roman" w:hAnsi="Times New Roman" w:cs="Times New Roman"/>
          <w:sz w:val="24"/>
          <w:szCs w:val="24"/>
          <w:lang w:val="en-GB"/>
        </w:rPr>
      </w:pPr>
    </w:p>
    <w:p w14:paraId="5FC74BB2" w14:textId="4CD5483B" w:rsidR="00A40128" w:rsidRPr="00FB092D" w:rsidRDefault="00A40128" w:rsidP="00A40128">
      <w:pPr>
        <w:rPr>
          <w:rFonts w:ascii="Times New Roman" w:hAnsi="Times New Roman" w:cs="Times New Roman"/>
          <w:bCs/>
          <w:sz w:val="24"/>
          <w:szCs w:val="24"/>
          <w:lang w:val="en-GB"/>
        </w:rPr>
      </w:pPr>
      <w:r w:rsidRPr="00FB092D">
        <w:rPr>
          <w:rFonts w:ascii="Times New Roman" w:hAnsi="Times New Roman" w:cs="Times New Roman"/>
          <w:sz w:val="24"/>
          <w:szCs w:val="24"/>
          <w:lang w:val="en-GB"/>
        </w:rPr>
        <w:t>1</w:t>
      </w:r>
      <w:r w:rsidR="00F00F93" w:rsidRPr="00FB092D">
        <w:rPr>
          <w:rFonts w:ascii="Times New Roman" w:hAnsi="Times New Roman" w:cs="Times New Roman"/>
          <w:sz w:val="24"/>
          <w:szCs w:val="24"/>
          <w:lang w:val="en-GB"/>
        </w:rPr>
        <w:t>1</w:t>
      </w:r>
      <w:r w:rsidRPr="00FB092D">
        <w:rPr>
          <w:rFonts w:ascii="Times New Roman" w:hAnsi="Times New Roman" w:cs="Times New Roman"/>
          <w:sz w:val="24"/>
          <w:szCs w:val="24"/>
          <w:lang w:val="en-GB"/>
        </w:rPr>
        <w:t>.30-1</w:t>
      </w:r>
      <w:r w:rsidR="00F00F93" w:rsidRPr="00FB092D">
        <w:rPr>
          <w:rFonts w:ascii="Times New Roman" w:hAnsi="Times New Roman" w:cs="Times New Roman"/>
          <w:sz w:val="24"/>
          <w:szCs w:val="24"/>
          <w:lang w:val="en-GB"/>
        </w:rPr>
        <w:t>2</w:t>
      </w:r>
      <w:r w:rsidRPr="00FB092D">
        <w:rPr>
          <w:rFonts w:ascii="Times New Roman" w:hAnsi="Times New Roman" w:cs="Times New Roman"/>
          <w:sz w:val="24"/>
          <w:szCs w:val="24"/>
          <w:lang w:val="en-GB"/>
        </w:rPr>
        <w:t>.30</w:t>
      </w:r>
      <w:r w:rsidRPr="00FB092D">
        <w:rPr>
          <w:rFonts w:ascii="Times New Roman" w:hAnsi="Times New Roman" w:cs="Times New Roman"/>
          <w:sz w:val="24"/>
          <w:szCs w:val="24"/>
          <w:lang w:val="en-GB"/>
        </w:rPr>
        <w:tab/>
      </w:r>
      <w:r w:rsidR="00C656C1" w:rsidRPr="00FB092D">
        <w:rPr>
          <w:rFonts w:ascii="Times New Roman" w:hAnsi="Times New Roman" w:cs="Times New Roman"/>
          <w:b/>
          <w:bCs/>
          <w:sz w:val="24"/>
          <w:szCs w:val="24"/>
          <w:lang w:val="en-GB"/>
        </w:rPr>
        <w:t>Documentary</w:t>
      </w:r>
      <w:r w:rsidR="00F00F93" w:rsidRPr="00FB092D">
        <w:rPr>
          <w:rFonts w:ascii="Times New Roman" w:hAnsi="Times New Roman" w:cs="Times New Roman"/>
          <w:b/>
          <w:bCs/>
          <w:sz w:val="24"/>
          <w:szCs w:val="24"/>
          <w:lang w:val="en-GB"/>
        </w:rPr>
        <w:t>: The Atom – A Love Affair</w:t>
      </w:r>
    </w:p>
    <w:p w14:paraId="7BAFD310" w14:textId="77777777" w:rsidR="00A40128" w:rsidRPr="00FB092D" w:rsidRDefault="00A40128" w:rsidP="00A40128">
      <w:pPr>
        <w:rPr>
          <w:rFonts w:ascii="Times New Roman" w:hAnsi="Times New Roman" w:cs="Times New Roman"/>
          <w:bCs/>
          <w:sz w:val="24"/>
          <w:szCs w:val="24"/>
          <w:lang w:val="en-GB"/>
        </w:rPr>
      </w:pPr>
    </w:p>
    <w:p w14:paraId="79EA23B1" w14:textId="275A791F" w:rsidR="00A40128" w:rsidRPr="00FB092D" w:rsidRDefault="00A40128" w:rsidP="00A40128">
      <w:pPr>
        <w:rPr>
          <w:rFonts w:ascii="Times New Roman" w:hAnsi="Times New Roman" w:cs="Times New Roman"/>
          <w:bCs/>
          <w:sz w:val="24"/>
          <w:szCs w:val="24"/>
          <w:lang w:val="en-GB"/>
        </w:rPr>
      </w:pPr>
      <w:r w:rsidRPr="00FB092D">
        <w:rPr>
          <w:rFonts w:ascii="Times New Roman" w:hAnsi="Times New Roman" w:cs="Times New Roman"/>
          <w:bCs/>
          <w:sz w:val="24"/>
          <w:szCs w:val="24"/>
          <w:lang w:val="en-GB"/>
        </w:rPr>
        <w:t>1</w:t>
      </w:r>
      <w:r w:rsidR="00F00F93" w:rsidRPr="00FB092D">
        <w:rPr>
          <w:rFonts w:ascii="Times New Roman" w:hAnsi="Times New Roman" w:cs="Times New Roman"/>
          <w:bCs/>
          <w:sz w:val="24"/>
          <w:szCs w:val="24"/>
          <w:lang w:val="en-GB"/>
        </w:rPr>
        <w:t>2</w:t>
      </w:r>
      <w:r w:rsidRPr="00FB092D">
        <w:rPr>
          <w:rFonts w:ascii="Times New Roman" w:hAnsi="Times New Roman" w:cs="Times New Roman"/>
          <w:bCs/>
          <w:sz w:val="24"/>
          <w:szCs w:val="24"/>
          <w:lang w:val="en-GB"/>
        </w:rPr>
        <w:t>.30-1</w:t>
      </w:r>
      <w:r w:rsidR="00F00F93" w:rsidRPr="00FB092D">
        <w:rPr>
          <w:rFonts w:ascii="Times New Roman" w:hAnsi="Times New Roman" w:cs="Times New Roman"/>
          <w:bCs/>
          <w:sz w:val="24"/>
          <w:szCs w:val="24"/>
          <w:lang w:val="en-GB"/>
        </w:rPr>
        <w:t>3</w:t>
      </w:r>
      <w:r w:rsidRPr="00FB092D">
        <w:rPr>
          <w:rFonts w:ascii="Times New Roman" w:hAnsi="Times New Roman" w:cs="Times New Roman"/>
          <w:bCs/>
          <w:sz w:val="24"/>
          <w:szCs w:val="24"/>
          <w:lang w:val="en-GB"/>
        </w:rPr>
        <w:t>.</w:t>
      </w:r>
      <w:r w:rsidR="00F00F93" w:rsidRPr="00FB092D">
        <w:rPr>
          <w:rFonts w:ascii="Times New Roman" w:hAnsi="Times New Roman" w:cs="Times New Roman"/>
          <w:bCs/>
          <w:sz w:val="24"/>
          <w:szCs w:val="24"/>
          <w:lang w:val="en-GB"/>
        </w:rPr>
        <w:t>3</w:t>
      </w:r>
      <w:r w:rsidRPr="00FB092D">
        <w:rPr>
          <w:rFonts w:ascii="Times New Roman" w:hAnsi="Times New Roman" w:cs="Times New Roman"/>
          <w:bCs/>
          <w:sz w:val="24"/>
          <w:szCs w:val="24"/>
          <w:lang w:val="en-GB"/>
        </w:rPr>
        <w:t xml:space="preserve">0 </w:t>
      </w:r>
      <w:r w:rsidRPr="00FB092D">
        <w:rPr>
          <w:rFonts w:ascii="Times New Roman" w:hAnsi="Times New Roman" w:cs="Times New Roman"/>
          <w:bCs/>
          <w:sz w:val="24"/>
          <w:szCs w:val="24"/>
          <w:lang w:val="en-GB"/>
        </w:rPr>
        <w:tab/>
      </w:r>
      <w:r w:rsidR="00F00F93" w:rsidRPr="00FB092D">
        <w:rPr>
          <w:rFonts w:ascii="Times New Roman" w:hAnsi="Times New Roman" w:cs="Times New Roman"/>
          <w:b/>
          <w:sz w:val="24"/>
          <w:szCs w:val="24"/>
          <w:lang w:val="en-GB"/>
        </w:rPr>
        <w:t>Closing discussion</w:t>
      </w:r>
      <w:r w:rsidR="00F00F93" w:rsidRPr="00FB092D">
        <w:rPr>
          <w:rFonts w:ascii="Times New Roman" w:hAnsi="Times New Roman" w:cs="Times New Roman"/>
          <w:bCs/>
          <w:sz w:val="24"/>
          <w:szCs w:val="24"/>
          <w:lang w:val="en-GB"/>
        </w:rPr>
        <w:t xml:space="preserve">, </w:t>
      </w:r>
      <w:proofErr w:type="gramStart"/>
      <w:r w:rsidR="00F00F93" w:rsidRPr="00FB092D">
        <w:rPr>
          <w:rFonts w:ascii="Times New Roman" w:hAnsi="Times New Roman" w:cs="Times New Roman"/>
          <w:bCs/>
          <w:sz w:val="24"/>
          <w:szCs w:val="24"/>
          <w:lang w:val="en-GB"/>
        </w:rPr>
        <w:t>on the basis of</w:t>
      </w:r>
      <w:proofErr w:type="gramEnd"/>
      <w:r w:rsidR="00F00F93" w:rsidRPr="00FB092D">
        <w:rPr>
          <w:rFonts w:ascii="Times New Roman" w:hAnsi="Times New Roman" w:cs="Times New Roman"/>
          <w:bCs/>
          <w:sz w:val="24"/>
          <w:szCs w:val="24"/>
          <w:lang w:val="en-GB"/>
        </w:rPr>
        <w:t xml:space="preserve"> the film</w:t>
      </w:r>
      <w:r w:rsidR="00C656C1" w:rsidRPr="00FB092D">
        <w:rPr>
          <w:rFonts w:ascii="Times New Roman" w:hAnsi="Times New Roman" w:cs="Times New Roman"/>
          <w:bCs/>
          <w:sz w:val="24"/>
          <w:szCs w:val="24"/>
          <w:lang w:val="en-GB"/>
        </w:rPr>
        <w:t xml:space="preserve"> (with the participation of the director of the film, Vicki Lesley, via Zoom)</w:t>
      </w:r>
    </w:p>
    <w:p w14:paraId="266827B3" w14:textId="77777777" w:rsidR="00A40128" w:rsidRPr="00FB092D" w:rsidRDefault="00A40128" w:rsidP="00A40128">
      <w:pPr>
        <w:ind w:firstLine="1304"/>
        <w:rPr>
          <w:rFonts w:ascii="Times New Roman" w:hAnsi="Times New Roman" w:cs="Times New Roman"/>
          <w:bCs/>
          <w:sz w:val="24"/>
          <w:szCs w:val="24"/>
          <w:lang w:val="en-GB"/>
        </w:rPr>
      </w:pPr>
    </w:p>
    <w:p w14:paraId="04C7D52C" w14:textId="17578488" w:rsidR="00A40128" w:rsidRPr="00FB092D" w:rsidRDefault="00A40128" w:rsidP="00A40128">
      <w:pPr>
        <w:rPr>
          <w:rFonts w:ascii="Times New Roman" w:hAnsi="Times New Roman" w:cs="Times New Roman"/>
          <w:bCs/>
          <w:sz w:val="24"/>
          <w:szCs w:val="24"/>
          <w:lang w:val="en-GB"/>
        </w:rPr>
      </w:pPr>
      <w:r w:rsidRPr="00FB092D">
        <w:rPr>
          <w:rFonts w:ascii="Times New Roman" w:hAnsi="Times New Roman" w:cs="Times New Roman"/>
          <w:bCs/>
          <w:sz w:val="24"/>
          <w:szCs w:val="24"/>
          <w:lang w:val="en-GB"/>
        </w:rPr>
        <w:t>13.</w:t>
      </w:r>
      <w:r w:rsidR="00F00F93" w:rsidRPr="00FB092D">
        <w:rPr>
          <w:rFonts w:ascii="Times New Roman" w:hAnsi="Times New Roman" w:cs="Times New Roman"/>
          <w:bCs/>
          <w:sz w:val="24"/>
          <w:szCs w:val="24"/>
          <w:lang w:val="en-GB"/>
        </w:rPr>
        <w:t>3</w:t>
      </w:r>
      <w:r w:rsidRPr="00FB092D">
        <w:rPr>
          <w:rFonts w:ascii="Times New Roman" w:hAnsi="Times New Roman" w:cs="Times New Roman"/>
          <w:bCs/>
          <w:sz w:val="24"/>
          <w:szCs w:val="24"/>
          <w:lang w:val="en-GB"/>
        </w:rPr>
        <w:t>0-</w:t>
      </w:r>
      <w:r w:rsidRPr="00FB092D">
        <w:rPr>
          <w:rFonts w:ascii="Times New Roman" w:hAnsi="Times New Roman" w:cs="Times New Roman"/>
          <w:bCs/>
          <w:sz w:val="24"/>
          <w:szCs w:val="24"/>
          <w:lang w:val="en-GB"/>
        </w:rPr>
        <w:tab/>
        <w:t>Lunch</w:t>
      </w:r>
    </w:p>
    <w:p w14:paraId="0149B5FB" w14:textId="77777777" w:rsidR="00A40128" w:rsidRPr="00FB092D" w:rsidRDefault="00A40128" w:rsidP="00A40128">
      <w:pPr>
        <w:rPr>
          <w:rFonts w:ascii="Times New Roman" w:hAnsi="Times New Roman" w:cs="Times New Roman"/>
          <w:bCs/>
          <w:sz w:val="24"/>
          <w:szCs w:val="24"/>
          <w:lang w:val="en-GB"/>
        </w:rPr>
      </w:pPr>
    </w:p>
    <w:p w14:paraId="7DC22D99" w14:textId="26E7A4E4" w:rsidR="00436428" w:rsidRPr="00FB092D" w:rsidRDefault="00436428">
      <w:pPr>
        <w:rPr>
          <w:rFonts w:ascii="Times New Roman" w:hAnsi="Times New Roman" w:cs="Times New Roman"/>
          <w:bCs/>
          <w:sz w:val="24"/>
          <w:szCs w:val="24"/>
          <w:lang w:val="en-GB"/>
        </w:rPr>
      </w:pPr>
      <w:r w:rsidRPr="00FB092D">
        <w:rPr>
          <w:rFonts w:ascii="Times New Roman" w:hAnsi="Times New Roman" w:cs="Times New Roman"/>
          <w:bCs/>
          <w:sz w:val="24"/>
          <w:szCs w:val="24"/>
          <w:lang w:val="en-GB"/>
        </w:rPr>
        <w:br w:type="page"/>
      </w:r>
    </w:p>
    <w:p w14:paraId="56E3AC95" w14:textId="776A0E4E" w:rsidR="005B18CB" w:rsidRPr="00FB092D" w:rsidRDefault="005B18CB" w:rsidP="00436428">
      <w:pPr>
        <w:rPr>
          <w:rFonts w:ascii="Times New Roman" w:hAnsi="Times New Roman" w:cs="Times New Roman"/>
          <w:b/>
          <w:bCs/>
          <w:sz w:val="28"/>
          <w:szCs w:val="28"/>
          <w:lang w:val="en-GB"/>
        </w:rPr>
      </w:pPr>
      <w:r w:rsidRPr="00FB092D">
        <w:rPr>
          <w:rFonts w:ascii="Times New Roman" w:hAnsi="Times New Roman" w:cs="Times New Roman"/>
          <w:b/>
          <w:bCs/>
          <w:sz w:val="28"/>
          <w:szCs w:val="28"/>
          <w:lang w:val="en-GB"/>
        </w:rPr>
        <w:lastRenderedPageBreak/>
        <w:t>On witness seminar as a method</w:t>
      </w:r>
    </w:p>
    <w:p w14:paraId="1F3E9D96" w14:textId="77777777" w:rsidR="005B18CB" w:rsidRPr="00FB092D" w:rsidRDefault="005B18CB" w:rsidP="00436428">
      <w:pPr>
        <w:rPr>
          <w:rFonts w:ascii="Times New Roman" w:hAnsi="Times New Roman" w:cs="Times New Roman"/>
          <w:b/>
          <w:bCs/>
          <w:sz w:val="24"/>
          <w:szCs w:val="24"/>
          <w:lang w:val="en-GB"/>
        </w:rPr>
      </w:pPr>
    </w:p>
    <w:p w14:paraId="5382C18F" w14:textId="7D4B537B" w:rsidR="00FB092D" w:rsidRPr="00FB092D" w:rsidRDefault="005B18CB" w:rsidP="005B18CB">
      <w:pPr>
        <w:rPr>
          <w:rFonts w:ascii="Times New Roman" w:eastAsia="Times New Roman" w:hAnsi="Times New Roman" w:cs="Times New Roman"/>
          <w:sz w:val="24"/>
          <w:szCs w:val="24"/>
          <w:lang w:val="en-GB" w:eastAsia="en-GB"/>
        </w:rPr>
      </w:pPr>
      <w:r w:rsidRPr="005B18CB">
        <w:rPr>
          <w:rFonts w:ascii="Times New Roman" w:eastAsia="Times New Roman" w:hAnsi="Times New Roman" w:cs="Times New Roman"/>
          <w:sz w:val="24"/>
          <w:szCs w:val="24"/>
          <w:lang w:val="en-GB" w:eastAsia="en-GB"/>
        </w:rPr>
        <w:t xml:space="preserve">The event will take the form of a "witness seminar", in which a </w:t>
      </w:r>
      <w:r w:rsidRPr="00FB092D">
        <w:rPr>
          <w:rFonts w:ascii="Times New Roman" w:eastAsia="Times New Roman" w:hAnsi="Times New Roman" w:cs="Times New Roman"/>
          <w:sz w:val="24"/>
          <w:szCs w:val="24"/>
          <w:lang w:val="en-GB" w:eastAsia="en-GB"/>
        </w:rPr>
        <w:t>limited number</w:t>
      </w:r>
      <w:r w:rsidRPr="005B18CB">
        <w:rPr>
          <w:rFonts w:ascii="Times New Roman" w:eastAsia="Times New Roman" w:hAnsi="Times New Roman" w:cs="Times New Roman"/>
          <w:sz w:val="24"/>
          <w:szCs w:val="24"/>
          <w:lang w:val="en-GB" w:eastAsia="en-GB"/>
        </w:rPr>
        <w:t xml:space="preserve"> of expert participants </w:t>
      </w:r>
      <w:r w:rsidRPr="00FB092D">
        <w:rPr>
          <w:rFonts w:ascii="Times New Roman" w:eastAsia="Times New Roman" w:hAnsi="Times New Roman" w:cs="Times New Roman"/>
          <w:sz w:val="24"/>
          <w:szCs w:val="24"/>
          <w:lang w:val="en-GB" w:eastAsia="en-GB"/>
        </w:rPr>
        <w:t xml:space="preserve">are invited to </w:t>
      </w:r>
      <w:r w:rsidRPr="00FB092D">
        <w:rPr>
          <w:rFonts w:ascii="Times New Roman" w:hAnsi="Times New Roman" w:cs="Times New Roman"/>
          <w:sz w:val="24"/>
          <w:szCs w:val="24"/>
          <w:lang w:val="en-GB"/>
        </w:rPr>
        <w:t xml:space="preserve">discuss, debate, and even disagree about their reminiscences </w:t>
      </w:r>
      <w:r w:rsidRPr="00FB092D">
        <w:rPr>
          <w:rFonts w:ascii="Times New Roman" w:eastAsia="Times New Roman" w:hAnsi="Times New Roman" w:cs="Times New Roman"/>
          <w:sz w:val="24"/>
          <w:szCs w:val="24"/>
          <w:lang w:val="en-GB" w:eastAsia="en-GB"/>
        </w:rPr>
        <w:t>on</w:t>
      </w:r>
      <w:r w:rsidRPr="005B18CB">
        <w:rPr>
          <w:rFonts w:ascii="Times New Roman" w:eastAsia="Times New Roman" w:hAnsi="Times New Roman" w:cs="Times New Roman"/>
          <w:sz w:val="24"/>
          <w:szCs w:val="24"/>
          <w:lang w:val="en-GB" w:eastAsia="en-GB"/>
        </w:rPr>
        <w:t xml:space="preserve"> themes </w:t>
      </w:r>
      <w:r w:rsidRPr="00FB092D">
        <w:rPr>
          <w:rFonts w:ascii="Times New Roman" w:eastAsia="Times New Roman" w:hAnsi="Times New Roman" w:cs="Times New Roman"/>
          <w:sz w:val="24"/>
          <w:szCs w:val="24"/>
          <w:lang w:val="en-GB" w:eastAsia="en-GB"/>
        </w:rPr>
        <w:t xml:space="preserve">and events </w:t>
      </w:r>
      <w:r w:rsidRPr="005B18CB">
        <w:rPr>
          <w:rFonts w:ascii="Times New Roman" w:eastAsia="Times New Roman" w:hAnsi="Times New Roman" w:cs="Times New Roman"/>
          <w:sz w:val="24"/>
          <w:szCs w:val="24"/>
          <w:lang w:val="en-GB" w:eastAsia="en-GB"/>
        </w:rPr>
        <w:t xml:space="preserve">of their common interest and on which they have shared experience. </w:t>
      </w:r>
      <w:r w:rsidR="00FB092D" w:rsidRPr="00FB092D">
        <w:rPr>
          <w:rFonts w:ascii="Times New Roman" w:eastAsia="Times New Roman" w:hAnsi="Times New Roman" w:cs="Times New Roman"/>
          <w:sz w:val="24"/>
          <w:szCs w:val="24"/>
          <w:lang w:val="en-GB" w:eastAsia="en-GB"/>
        </w:rPr>
        <w:t xml:space="preserve">As a method of research, witness seminars are used to supplement and extend other types of material (historical archives, policy documents, </w:t>
      </w:r>
      <w:proofErr w:type="gramStart"/>
      <w:r w:rsidR="00FB092D" w:rsidRPr="00FB092D">
        <w:rPr>
          <w:rFonts w:ascii="Times New Roman" w:eastAsia="Times New Roman" w:hAnsi="Times New Roman" w:cs="Times New Roman"/>
          <w:sz w:val="24"/>
          <w:szCs w:val="24"/>
          <w:lang w:val="en-GB" w:eastAsia="en-GB"/>
        </w:rPr>
        <w:t>expert</w:t>
      </w:r>
      <w:proofErr w:type="gramEnd"/>
      <w:r w:rsidR="00FB092D" w:rsidRPr="00FB092D">
        <w:rPr>
          <w:rFonts w:ascii="Times New Roman" w:eastAsia="Times New Roman" w:hAnsi="Times New Roman" w:cs="Times New Roman"/>
          <w:sz w:val="24"/>
          <w:szCs w:val="24"/>
          <w:lang w:val="en-GB" w:eastAsia="en-GB"/>
        </w:rPr>
        <w:t xml:space="preserve"> and stakeholder interviews). </w:t>
      </w:r>
      <w:r w:rsidR="00FB092D" w:rsidRPr="00FB092D">
        <w:rPr>
          <w:rFonts w:ascii="Times New Roman" w:hAnsi="Times New Roman" w:cs="Times New Roman"/>
          <w:sz w:val="24"/>
          <w:szCs w:val="24"/>
          <w:lang w:val="en-GB"/>
        </w:rPr>
        <w:t xml:space="preserve">The direct testimony of key actors can generate valuable new insights overlooked in the official records, and shed light on issues such as individual motivation, interpersonal </w:t>
      </w:r>
      <w:proofErr w:type="gramStart"/>
      <w:r w:rsidR="00FB092D" w:rsidRPr="00FB092D">
        <w:rPr>
          <w:rFonts w:ascii="Times New Roman" w:hAnsi="Times New Roman" w:cs="Times New Roman"/>
          <w:sz w:val="24"/>
          <w:szCs w:val="24"/>
          <w:lang w:val="en-GB"/>
        </w:rPr>
        <w:t>dynamics</w:t>
      </w:r>
      <w:proofErr w:type="gramEnd"/>
      <w:r w:rsidR="00FB092D" w:rsidRPr="00FB092D">
        <w:rPr>
          <w:rFonts w:ascii="Times New Roman" w:hAnsi="Times New Roman" w:cs="Times New Roman"/>
          <w:sz w:val="24"/>
          <w:szCs w:val="24"/>
          <w:lang w:val="en-GB"/>
        </w:rPr>
        <w:t xml:space="preserve"> and intellectual and cultural influences. Group interaction can facilitate </w:t>
      </w:r>
      <w:proofErr w:type="gramStart"/>
      <w:r w:rsidR="00FB092D" w:rsidRPr="00FB092D">
        <w:rPr>
          <w:rFonts w:ascii="Times New Roman" w:hAnsi="Times New Roman" w:cs="Times New Roman"/>
          <w:sz w:val="24"/>
          <w:szCs w:val="24"/>
          <w:lang w:val="en-GB"/>
        </w:rPr>
        <w:t>recollection, and</w:t>
      </w:r>
      <w:proofErr w:type="gramEnd"/>
      <w:r w:rsidR="00FB092D" w:rsidRPr="00FB092D">
        <w:rPr>
          <w:rFonts w:ascii="Times New Roman" w:hAnsi="Times New Roman" w:cs="Times New Roman"/>
          <w:sz w:val="24"/>
          <w:szCs w:val="24"/>
          <w:lang w:val="en-GB"/>
        </w:rPr>
        <w:t xml:space="preserve"> expose key areas of consensus and dissent in the professional field in question.</w:t>
      </w:r>
    </w:p>
    <w:p w14:paraId="274C5FAD" w14:textId="77777777" w:rsidR="00FB092D" w:rsidRDefault="00FB092D" w:rsidP="005B18CB">
      <w:pPr>
        <w:rPr>
          <w:rFonts w:ascii="Times New Roman" w:eastAsia="Times New Roman" w:hAnsi="Times New Roman" w:cs="Times New Roman"/>
          <w:sz w:val="24"/>
          <w:szCs w:val="24"/>
          <w:lang w:val="en-GB" w:eastAsia="en-GB"/>
        </w:rPr>
      </w:pPr>
    </w:p>
    <w:p w14:paraId="72680760" w14:textId="77777777" w:rsidR="00FB092D" w:rsidRPr="00FB092D" w:rsidRDefault="00FB092D" w:rsidP="00FB092D">
      <w:pPr>
        <w:rPr>
          <w:rFonts w:ascii="Times New Roman" w:hAnsi="Times New Roman" w:cs="Times New Roman"/>
          <w:b/>
          <w:bCs/>
          <w:sz w:val="28"/>
          <w:szCs w:val="28"/>
          <w:lang w:val="en-GB"/>
        </w:rPr>
      </w:pPr>
      <w:r w:rsidRPr="00FB092D">
        <w:rPr>
          <w:rFonts w:ascii="Times New Roman" w:hAnsi="Times New Roman" w:cs="Times New Roman"/>
          <w:b/>
          <w:bCs/>
          <w:sz w:val="28"/>
          <w:szCs w:val="28"/>
          <w:lang w:val="en-GB"/>
        </w:rPr>
        <w:t>Themes of the seminar</w:t>
      </w:r>
    </w:p>
    <w:p w14:paraId="1BEFF366" w14:textId="77777777" w:rsidR="00FB092D" w:rsidRPr="00FB092D" w:rsidRDefault="00FB092D" w:rsidP="00FB092D">
      <w:pPr>
        <w:rPr>
          <w:rFonts w:ascii="Times New Roman" w:hAnsi="Times New Roman" w:cs="Times New Roman"/>
          <w:b/>
          <w:bCs/>
          <w:sz w:val="24"/>
          <w:szCs w:val="24"/>
          <w:lang w:val="en-GB"/>
        </w:rPr>
      </w:pPr>
    </w:p>
    <w:p w14:paraId="0070AAD5" w14:textId="77777777" w:rsidR="00FB092D" w:rsidRPr="00FB092D" w:rsidRDefault="00FB092D" w:rsidP="00FB092D">
      <w:pPr>
        <w:rPr>
          <w:rFonts w:ascii="Times New Roman" w:eastAsia="Times New Roman" w:hAnsi="Times New Roman" w:cs="Times New Roman"/>
          <w:sz w:val="24"/>
          <w:szCs w:val="24"/>
          <w:lang w:val="en-GB" w:eastAsia="en-GB"/>
        </w:rPr>
      </w:pPr>
      <w:r w:rsidRPr="00FB092D">
        <w:rPr>
          <w:rFonts w:ascii="Times New Roman" w:eastAsia="Times New Roman" w:hAnsi="Times New Roman" w:cs="Times New Roman"/>
          <w:sz w:val="24"/>
          <w:szCs w:val="24"/>
          <w:lang w:val="en-GB" w:eastAsia="en-GB"/>
        </w:rPr>
        <w:t xml:space="preserve">Our seminar focuses 1) on the historical evolution of nuclear safety regulation over the past decades, and, </w:t>
      </w:r>
      <w:proofErr w:type="gramStart"/>
      <w:r w:rsidRPr="00FB092D">
        <w:rPr>
          <w:rFonts w:ascii="Times New Roman" w:eastAsia="Times New Roman" w:hAnsi="Times New Roman" w:cs="Times New Roman"/>
          <w:sz w:val="24"/>
          <w:szCs w:val="24"/>
          <w:lang w:val="en-GB" w:eastAsia="en-GB"/>
        </w:rPr>
        <w:t>on the basis of</w:t>
      </w:r>
      <w:proofErr w:type="gramEnd"/>
      <w:r w:rsidRPr="00FB092D">
        <w:rPr>
          <w:rFonts w:ascii="Times New Roman" w:eastAsia="Times New Roman" w:hAnsi="Times New Roman" w:cs="Times New Roman"/>
          <w:sz w:val="24"/>
          <w:szCs w:val="24"/>
          <w:lang w:val="en-GB" w:eastAsia="en-GB"/>
        </w:rPr>
        <w:t xml:space="preserve"> this historical experience, 2) on the current and future challenges of nuclear safety regulation, with particular attention to those related to the possible introduction of small modular reactors (SMRs). </w:t>
      </w:r>
      <w:r w:rsidRPr="005B18CB">
        <w:rPr>
          <w:rFonts w:ascii="Times New Roman" w:eastAsia="Times New Roman" w:hAnsi="Times New Roman" w:cs="Times New Roman"/>
          <w:sz w:val="24"/>
          <w:szCs w:val="24"/>
          <w:lang w:val="en-GB" w:eastAsia="en-GB"/>
        </w:rPr>
        <w:t xml:space="preserve">We have prepared a list of four general themes for discussion, </w:t>
      </w:r>
      <w:r w:rsidRPr="00FB092D">
        <w:rPr>
          <w:rFonts w:ascii="Times New Roman" w:eastAsia="Times New Roman" w:hAnsi="Times New Roman" w:cs="Times New Roman"/>
          <w:sz w:val="24"/>
          <w:szCs w:val="24"/>
          <w:lang w:val="en-GB" w:eastAsia="en-GB"/>
        </w:rPr>
        <w:t xml:space="preserve">yet </w:t>
      </w:r>
      <w:r w:rsidRPr="005B18CB">
        <w:rPr>
          <w:rFonts w:ascii="Times New Roman" w:eastAsia="Times New Roman" w:hAnsi="Times New Roman" w:cs="Times New Roman"/>
          <w:sz w:val="24"/>
          <w:szCs w:val="24"/>
          <w:lang w:val="en-GB" w:eastAsia="en-GB"/>
        </w:rPr>
        <w:t xml:space="preserve">the final decisions on the themes to be discussed will be </w:t>
      </w:r>
      <w:r w:rsidRPr="00FB092D">
        <w:rPr>
          <w:rFonts w:ascii="Times New Roman" w:eastAsia="Times New Roman" w:hAnsi="Times New Roman" w:cs="Times New Roman"/>
          <w:sz w:val="24"/>
          <w:szCs w:val="24"/>
          <w:lang w:val="en-GB" w:eastAsia="en-GB"/>
        </w:rPr>
        <w:t>made</w:t>
      </w:r>
      <w:r w:rsidRPr="005B18CB">
        <w:rPr>
          <w:rFonts w:ascii="Times New Roman" w:eastAsia="Times New Roman" w:hAnsi="Times New Roman" w:cs="Times New Roman"/>
          <w:sz w:val="24"/>
          <w:szCs w:val="24"/>
          <w:lang w:val="en-GB" w:eastAsia="en-GB"/>
        </w:rPr>
        <w:t xml:space="preserve"> according to the wishes and suggestions of the participants. </w:t>
      </w:r>
    </w:p>
    <w:p w14:paraId="026E9CD1" w14:textId="77777777" w:rsidR="00FB092D" w:rsidRPr="00FB092D" w:rsidRDefault="00FB092D" w:rsidP="00FB092D">
      <w:pPr>
        <w:rPr>
          <w:rFonts w:ascii="Times New Roman" w:hAnsi="Times New Roman" w:cs="Times New Roman"/>
          <w:b/>
          <w:bCs/>
          <w:sz w:val="24"/>
          <w:szCs w:val="24"/>
          <w:lang w:val="en-GB"/>
        </w:rPr>
      </w:pPr>
    </w:p>
    <w:p w14:paraId="6882C063" w14:textId="77777777" w:rsidR="00FB092D" w:rsidRPr="00FB092D" w:rsidRDefault="00FB092D" w:rsidP="00FB092D">
      <w:pPr>
        <w:ind w:left="360" w:hanging="360"/>
        <w:rPr>
          <w:rFonts w:ascii="Times New Roman" w:hAnsi="Times New Roman" w:cs="Times New Roman"/>
          <w:sz w:val="24"/>
          <w:szCs w:val="24"/>
          <w:lang w:val="en-GB"/>
        </w:rPr>
      </w:pPr>
      <w:r w:rsidRPr="00FB092D">
        <w:rPr>
          <w:rFonts w:ascii="Times New Roman" w:hAnsi="Times New Roman" w:cs="Times New Roman"/>
          <w:b/>
          <w:bCs/>
          <w:color w:val="000000"/>
          <w:sz w:val="24"/>
          <w:szCs w:val="24"/>
          <w:lang w:val="en-GB"/>
        </w:rPr>
        <w:t>1.     Continuity and change in regulation</w:t>
      </w:r>
    </w:p>
    <w:p w14:paraId="7B1B7439" w14:textId="77777777" w:rsidR="00FB092D" w:rsidRPr="00FB092D" w:rsidRDefault="00FB092D" w:rsidP="00FB092D">
      <w:pPr>
        <w:numPr>
          <w:ilvl w:val="0"/>
          <w:numId w:val="18"/>
        </w:numPr>
        <w:jc w:val="both"/>
        <w:rPr>
          <w:rFonts w:ascii="Times New Roman" w:eastAsia="Times New Roman" w:hAnsi="Times New Roman" w:cs="Times New Roman"/>
          <w:color w:val="000000"/>
          <w:sz w:val="24"/>
          <w:szCs w:val="24"/>
          <w:lang w:val="en-GB" w:eastAsia="en-GB"/>
        </w:rPr>
      </w:pPr>
      <w:r w:rsidRPr="00F90D63">
        <w:rPr>
          <w:rFonts w:ascii="Times New Roman" w:eastAsia="Times New Roman" w:hAnsi="Times New Roman" w:cs="Times New Roman"/>
          <w:color w:val="000000"/>
          <w:sz w:val="24"/>
          <w:szCs w:val="24"/>
          <w:lang w:val="en-GB" w:eastAsia="en-GB"/>
        </w:rPr>
        <w:t xml:space="preserve">the key turning points that shaped nuclear regulation: e.g. TMI, Chernobyl and Fukushima accidents; fall of the Soviet Union, EU enlargement, institutional/organisational changes in national </w:t>
      </w:r>
      <w:proofErr w:type="gramStart"/>
      <w:r w:rsidRPr="00F90D63">
        <w:rPr>
          <w:rFonts w:ascii="Times New Roman" w:eastAsia="Times New Roman" w:hAnsi="Times New Roman" w:cs="Times New Roman"/>
          <w:color w:val="000000"/>
          <w:sz w:val="24"/>
          <w:szCs w:val="24"/>
          <w:lang w:val="en-GB" w:eastAsia="en-GB"/>
        </w:rPr>
        <w:t>governments</w:t>
      </w:r>
      <w:proofErr w:type="gramEnd"/>
    </w:p>
    <w:p w14:paraId="6746B2E1" w14:textId="77777777" w:rsidR="00FB092D" w:rsidRPr="00FB092D" w:rsidRDefault="00FB092D" w:rsidP="00FB092D">
      <w:pPr>
        <w:numPr>
          <w:ilvl w:val="0"/>
          <w:numId w:val="18"/>
        </w:numPr>
        <w:rPr>
          <w:rFonts w:ascii="Times New Roman" w:eastAsia="Times New Roman" w:hAnsi="Times New Roman" w:cs="Times New Roman"/>
          <w:color w:val="000000"/>
          <w:sz w:val="24"/>
          <w:szCs w:val="24"/>
          <w:lang w:val="en-GB"/>
        </w:rPr>
      </w:pPr>
      <w:r w:rsidRPr="00FB092D">
        <w:rPr>
          <w:rFonts w:ascii="Times New Roman" w:eastAsia="Times New Roman" w:hAnsi="Times New Roman" w:cs="Times New Roman"/>
          <w:color w:val="000000"/>
          <w:sz w:val="24"/>
          <w:szCs w:val="24"/>
          <w:lang w:val="en-GB"/>
        </w:rPr>
        <w:t xml:space="preserve">How did these moments change your own work and thinking? </w:t>
      </w:r>
    </w:p>
    <w:p w14:paraId="1E494B77" w14:textId="77777777" w:rsidR="00FB092D" w:rsidRPr="00F90D63" w:rsidRDefault="00FB092D" w:rsidP="00FB092D">
      <w:pPr>
        <w:rPr>
          <w:rFonts w:ascii="Times New Roman" w:eastAsia="Times New Roman" w:hAnsi="Times New Roman" w:cs="Times New Roman"/>
          <w:sz w:val="24"/>
          <w:szCs w:val="24"/>
          <w:lang w:val="en-GB" w:eastAsia="en-GB"/>
        </w:rPr>
      </w:pPr>
    </w:p>
    <w:p w14:paraId="7CE0D304" w14:textId="77777777" w:rsidR="00FB092D" w:rsidRPr="00F90D63" w:rsidRDefault="00FB092D" w:rsidP="00FB092D">
      <w:pPr>
        <w:rPr>
          <w:rFonts w:ascii="Times New Roman" w:eastAsia="Times New Roman" w:hAnsi="Times New Roman" w:cs="Times New Roman"/>
          <w:sz w:val="24"/>
          <w:szCs w:val="24"/>
          <w:lang w:val="en-GB" w:eastAsia="en-GB"/>
        </w:rPr>
      </w:pPr>
      <w:r w:rsidRPr="00F90D63">
        <w:rPr>
          <w:rFonts w:ascii="Times New Roman" w:eastAsia="Times New Roman" w:hAnsi="Times New Roman" w:cs="Times New Roman"/>
          <w:b/>
          <w:bCs/>
          <w:color w:val="000000"/>
          <w:sz w:val="24"/>
          <w:szCs w:val="24"/>
          <w:lang w:val="en-GB" w:eastAsia="en-GB"/>
        </w:rPr>
        <w:t>2.</w:t>
      </w:r>
      <w:r w:rsidRPr="00F90D63">
        <w:rPr>
          <w:rFonts w:ascii="Times New Roman" w:eastAsia="Times New Roman" w:hAnsi="Times New Roman" w:cs="Times New Roman"/>
          <w:color w:val="000000"/>
          <w:sz w:val="24"/>
          <w:szCs w:val="24"/>
          <w:lang w:val="en-GB" w:eastAsia="en-GB"/>
        </w:rPr>
        <w:t xml:space="preserve">    </w:t>
      </w:r>
      <w:r w:rsidRPr="00F90D63">
        <w:rPr>
          <w:rFonts w:ascii="Times New Roman" w:eastAsia="Times New Roman" w:hAnsi="Times New Roman" w:cs="Times New Roman"/>
          <w:b/>
          <w:bCs/>
          <w:color w:val="000000"/>
          <w:sz w:val="24"/>
          <w:szCs w:val="24"/>
          <w:lang w:val="en-GB" w:eastAsia="en-GB"/>
        </w:rPr>
        <w:t xml:space="preserve">International cooperation </w:t>
      </w:r>
    </w:p>
    <w:p w14:paraId="580C48E5" w14:textId="77777777" w:rsidR="00FB092D" w:rsidRPr="00FB092D" w:rsidRDefault="00FB092D" w:rsidP="00FB092D">
      <w:pPr>
        <w:numPr>
          <w:ilvl w:val="0"/>
          <w:numId w:val="19"/>
        </w:numPr>
        <w:rPr>
          <w:rFonts w:ascii="Times New Roman" w:eastAsia="Times New Roman" w:hAnsi="Times New Roman" w:cs="Times New Roman"/>
          <w:color w:val="000000"/>
          <w:sz w:val="24"/>
          <w:szCs w:val="24"/>
          <w:lang w:val="en-GB"/>
        </w:rPr>
      </w:pPr>
      <w:r w:rsidRPr="00FB092D">
        <w:rPr>
          <w:rFonts w:ascii="Times New Roman" w:eastAsia="Times New Roman" w:hAnsi="Times New Roman" w:cs="Times New Roman"/>
          <w:color w:val="000000"/>
          <w:sz w:val="24"/>
          <w:szCs w:val="24"/>
          <w:lang w:val="en-GB"/>
        </w:rPr>
        <w:t xml:space="preserve">Which international organisations were the most crucial in your own work and why? </w:t>
      </w:r>
    </w:p>
    <w:p w14:paraId="6A55708D" w14:textId="77777777" w:rsidR="00FB092D" w:rsidRPr="00FB092D" w:rsidRDefault="00FB092D" w:rsidP="00FB092D">
      <w:pPr>
        <w:numPr>
          <w:ilvl w:val="0"/>
          <w:numId w:val="19"/>
        </w:numPr>
        <w:rPr>
          <w:rFonts w:ascii="Times New Roman" w:eastAsia="Times New Roman" w:hAnsi="Times New Roman" w:cs="Times New Roman"/>
          <w:color w:val="000000"/>
          <w:sz w:val="24"/>
          <w:szCs w:val="24"/>
          <w:lang w:val="en-GB"/>
        </w:rPr>
      </w:pPr>
      <w:r w:rsidRPr="00FB092D">
        <w:rPr>
          <w:rFonts w:ascii="Times New Roman" w:eastAsia="Times New Roman" w:hAnsi="Times New Roman" w:cs="Times New Roman"/>
          <w:color w:val="000000"/>
          <w:sz w:val="24"/>
          <w:szCs w:val="24"/>
          <w:lang w:val="en-GB"/>
        </w:rPr>
        <w:t xml:space="preserve">How did the role of these bodies change over time and how did these changes affect your work? </w:t>
      </w:r>
    </w:p>
    <w:p w14:paraId="6ACBB89F" w14:textId="77777777" w:rsidR="00FB092D" w:rsidRPr="00F90D63" w:rsidRDefault="00FB092D" w:rsidP="00FB092D">
      <w:pPr>
        <w:rPr>
          <w:rFonts w:ascii="Times New Roman" w:eastAsia="Times New Roman" w:hAnsi="Times New Roman" w:cs="Times New Roman"/>
          <w:sz w:val="24"/>
          <w:szCs w:val="24"/>
          <w:lang w:val="en-GB" w:eastAsia="en-GB"/>
        </w:rPr>
      </w:pPr>
    </w:p>
    <w:p w14:paraId="24769F14" w14:textId="77777777" w:rsidR="00FB092D" w:rsidRPr="00F90D63" w:rsidRDefault="00FB092D" w:rsidP="00FB092D">
      <w:pPr>
        <w:rPr>
          <w:rFonts w:ascii="Times New Roman" w:eastAsia="Times New Roman" w:hAnsi="Times New Roman" w:cs="Times New Roman"/>
          <w:sz w:val="24"/>
          <w:szCs w:val="24"/>
          <w:lang w:val="en-GB" w:eastAsia="en-GB"/>
        </w:rPr>
      </w:pPr>
      <w:r w:rsidRPr="00F90D63">
        <w:rPr>
          <w:rFonts w:ascii="Times New Roman" w:eastAsia="Times New Roman" w:hAnsi="Times New Roman" w:cs="Times New Roman"/>
          <w:b/>
          <w:bCs/>
          <w:color w:val="000000"/>
          <w:sz w:val="24"/>
          <w:szCs w:val="24"/>
          <w:lang w:val="en-GB" w:eastAsia="en-GB"/>
        </w:rPr>
        <w:t>3.</w:t>
      </w:r>
      <w:r w:rsidRPr="00F90D63">
        <w:rPr>
          <w:rFonts w:ascii="Times New Roman" w:eastAsia="Times New Roman" w:hAnsi="Times New Roman" w:cs="Times New Roman"/>
          <w:color w:val="000000"/>
          <w:sz w:val="24"/>
          <w:szCs w:val="24"/>
          <w:lang w:val="en-GB" w:eastAsia="en-GB"/>
        </w:rPr>
        <w:t xml:space="preserve">     </w:t>
      </w:r>
      <w:r w:rsidRPr="00F90D63">
        <w:rPr>
          <w:rFonts w:ascii="Times New Roman" w:eastAsia="Times New Roman" w:hAnsi="Times New Roman" w:cs="Times New Roman"/>
          <w:b/>
          <w:bCs/>
          <w:color w:val="000000"/>
          <w:sz w:val="24"/>
          <w:szCs w:val="24"/>
          <w:lang w:val="en-GB" w:eastAsia="en-GB"/>
        </w:rPr>
        <w:t xml:space="preserve">Institutions, stakeholders, and civil society </w:t>
      </w:r>
    </w:p>
    <w:p w14:paraId="75C18AB8" w14:textId="77777777" w:rsidR="00FB092D" w:rsidRPr="00F90D63" w:rsidRDefault="00FB092D" w:rsidP="00FB092D">
      <w:pPr>
        <w:numPr>
          <w:ilvl w:val="0"/>
          <w:numId w:val="20"/>
        </w:numPr>
        <w:rPr>
          <w:rFonts w:ascii="Times New Roman" w:eastAsia="Times New Roman" w:hAnsi="Times New Roman" w:cs="Times New Roman"/>
          <w:color w:val="000000"/>
          <w:sz w:val="24"/>
          <w:szCs w:val="24"/>
          <w:lang w:val="en-GB"/>
        </w:rPr>
      </w:pPr>
      <w:r w:rsidRPr="00FB092D">
        <w:rPr>
          <w:rFonts w:ascii="Times New Roman" w:eastAsia="Times New Roman" w:hAnsi="Times New Roman" w:cs="Times New Roman"/>
          <w:color w:val="000000"/>
          <w:sz w:val="24"/>
          <w:szCs w:val="24"/>
          <w:lang w:val="en-GB"/>
        </w:rPr>
        <w:t>Which role, if any, have the various stakeholders and the civil society played in your own work as safety regulator?</w:t>
      </w:r>
    </w:p>
    <w:p w14:paraId="1CF3A77D" w14:textId="77777777" w:rsidR="00FB092D" w:rsidRPr="00F90D63" w:rsidRDefault="00FB092D" w:rsidP="00FB092D">
      <w:pPr>
        <w:rPr>
          <w:rFonts w:ascii="Times New Roman" w:eastAsia="Times New Roman" w:hAnsi="Times New Roman" w:cs="Times New Roman"/>
          <w:sz w:val="24"/>
          <w:szCs w:val="24"/>
          <w:lang w:val="en-GB" w:eastAsia="en-GB"/>
        </w:rPr>
      </w:pPr>
    </w:p>
    <w:p w14:paraId="4A6D1670" w14:textId="77777777" w:rsidR="00FB092D" w:rsidRPr="00FB092D" w:rsidRDefault="00FB092D" w:rsidP="00FB092D">
      <w:pPr>
        <w:rPr>
          <w:rFonts w:ascii="Times New Roman" w:eastAsia="Times New Roman" w:hAnsi="Times New Roman" w:cs="Times New Roman"/>
          <w:sz w:val="24"/>
          <w:szCs w:val="24"/>
          <w:lang w:val="en-GB" w:eastAsia="en-GB"/>
        </w:rPr>
      </w:pPr>
      <w:r w:rsidRPr="00F90D63">
        <w:rPr>
          <w:rFonts w:ascii="Times New Roman" w:eastAsia="Times New Roman" w:hAnsi="Times New Roman" w:cs="Times New Roman"/>
          <w:b/>
          <w:bCs/>
          <w:color w:val="000000"/>
          <w:sz w:val="24"/>
          <w:szCs w:val="24"/>
          <w:lang w:val="en-GB" w:eastAsia="en-GB"/>
        </w:rPr>
        <w:t>4.</w:t>
      </w:r>
      <w:r w:rsidRPr="00F90D63">
        <w:rPr>
          <w:rFonts w:ascii="Times New Roman" w:eastAsia="Times New Roman" w:hAnsi="Times New Roman" w:cs="Times New Roman"/>
          <w:color w:val="000000"/>
          <w:sz w:val="24"/>
          <w:szCs w:val="24"/>
          <w:lang w:val="en-GB" w:eastAsia="en-GB"/>
        </w:rPr>
        <w:t xml:space="preserve">     </w:t>
      </w:r>
      <w:r w:rsidRPr="00F90D63">
        <w:rPr>
          <w:rFonts w:ascii="Times New Roman" w:eastAsia="Times New Roman" w:hAnsi="Times New Roman" w:cs="Times New Roman"/>
          <w:b/>
          <w:bCs/>
          <w:color w:val="000000"/>
          <w:sz w:val="24"/>
          <w:szCs w:val="24"/>
          <w:lang w:val="en-GB" w:eastAsia="en-GB"/>
        </w:rPr>
        <w:t>Current challenges: SMRs, advanced reactors, and nuclear newcomer countries</w:t>
      </w:r>
    </w:p>
    <w:p w14:paraId="5602B116" w14:textId="77777777" w:rsidR="00FB092D" w:rsidRPr="00FB092D" w:rsidRDefault="00FB092D" w:rsidP="00FB092D">
      <w:pPr>
        <w:pStyle w:val="ListParagraph"/>
        <w:numPr>
          <w:ilvl w:val="0"/>
          <w:numId w:val="22"/>
        </w:numPr>
        <w:rPr>
          <w:rFonts w:ascii="Times New Roman" w:eastAsia="Times New Roman" w:hAnsi="Times New Roman" w:cs="Times New Roman"/>
          <w:sz w:val="24"/>
          <w:szCs w:val="24"/>
          <w:lang w:val="en-GB" w:eastAsia="en-GB"/>
        </w:rPr>
      </w:pPr>
      <w:r w:rsidRPr="00FB092D">
        <w:rPr>
          <w:rFonts w:ascii="Times New Roman" w:eastAsia="Times New Roman" w:hAnsi="Times New Roman" w:cs="Times New Roman"/>
          <w:color w:val="000000"/>
          <w:sz w:val="24"/>
          <w:szCs w:val="24"/>
          <w:lang w:val="en-GB" w:eastAsia="en-GB"/>
        </w:rPr>
        <w:t xml:space="preserve">The tensions and opportunities (e.g. public trust in the regulator) involved in regulatory streamlining and harmonisation designed to accommodate SMRs and advanced reactor </w:t>
      </w:r>
      <w:proofErr w:type="gramStart"/>
      <w:r w:rsidRPr="00FB092D">
        <w:rPr>
          <w:rFonts w:ascii="Times New Roman" w:eastAsia="Times New Roman" w:hAnsi="Times New Roman" w:cs="Times New Roman"/>
          <w:color w:val="000000"/>
          <w:sz w:val="24"/>
          <w:szCs w:val="24"/>
          <w:lang w:val="en-GB" w:eastAsia="en-GB"/>
        </w:rPr>
        <w:t>technologies</w:t>
      </w:r>
      <w:proofErr w:type="gramEnd"/>
    </w:p>
    <w:p w14:paraId="40507022" w14:textId="77777777" w:rsidR="00FB092D" w:rsidRPr="00FB092D" w:rsidRDefault="00FB092D" w:rsidP="00FB092D">
      <w:pPr>
        <w:pStyle w:val="ListParagraph"/>
        <w:numPr>
          <w:ilvl w:val="0"/>
          <w:numId w:val="22"/>
        </w:numPr>
        <w:rPr>
          <w:rFonts w:ascii="Times New Roman" w:eastAsia="Times New Roman" w:hAnsi="Times New Roman" w:cs="Times New Roman"/>
          <w:sz w:val="24"/>
          <w:szCs w:val="24"/>
          <w:lang w:val="en-GB" w:eastAsia="en-GB"/>
        </w:rPr>
      </w:pPr>
      <w:r w:rsidRPr="00FB092D">
        <w:rPr>
          <w:rFonts w:ascii="Times New Roman" w:eastAsia="Times New Roman" w:hAnsi="Times New Roman" w:cs="Times New Roman"/>
          <w:color w:val="000000"/>
          <w:sz w:val="24"/>
          <w:szCs w:val="24"/>
          <w:lang w:val="en-GB" w:eastAsia="en-GB"/>
        </w:rPr>
        <w:t>Regulatory harmonisation and capacity-building as countries without previous experience of nuclear technologies seek to adopt nuclear energy (esp. SMRs).</w:t>
      </w:r>
      <w:r w:rsidRPr="00FB092D">
        <w:rPr>
          <w:rFonts w:ascii="Times New Roman" w:eastAsia="Times New Roman" w:hAnsi="Times New Roman" w:cs="Times New Roman"/>
          <w:sz w:val="24"/>
          <w:szCs w:val="24"/>
          <w:lang w:val="en-GB" w:eastAsia="en-GB"/>
        </w:rPr>
        <w:t xml:space="preserve"> </w:t>
      </w:r>
    </w:p>
    <w:p w14:paraId="4E5A1F1A" w14:textId="0065CC9E" w:rsidR="00FB092D" w:rsidRPr="00FB092D" w:rsidRDefault="00FB092D" w:rsidP="005B18CB">
      <w:pPr>
        <w:pStyle w:val="ListParagraph"/>
        <w:numPr>
          <w:ilvl w:val="0"/>
          <w:numId w:val="22"/>
        </w:numPr>
        <w:rPr>
          <w:rFonts w:ascii="Times New Roman" w:eastAsia="Times New Roman" w:hAnsi="Times New Roman" w:cs="Times New Roman"/>
          <w:sz w:val="24"/>
          <w:szCs w:val="24"/>
          <w:lang w:val="en-GB" w:eastAsia="en-GB"/>
        </w:rPr>
      </w:pPr>
      <w:r w:rsidRPr="00FB092D">
        <w:rPr>
          <w:rFonts w:ascii="Times New Roman" w:eastAsia="Times New Roman" w:hAnsi="Times New Roman" w:cs="Times New Roman"/>
          <w:color w:val="000000"/>
          <w:sz w:val="24"/>
          <w:szCs w:val="24"/>
          <w:lang w:val="en-GB" w:eastAsia="en-GB"/>
        </w:rPr>
        <w:t>Regulatory organizations and public opinion in a world of multiple crises, including the declining trust in experts as well as political and economic elites.</w:t>
      </w:r>
    </w:p>
    <w:p w14:paraId="1548170C" w14:textId="77777777" w:rsidR="00FB092D" w:rsidRPr="00FB092D" w:rsidRDefault="00FB092D" w:rsidP="005B18CB">
      <w:pPr>
        <w:rPr>
          <w:rFonts w:ascii="Times New Roman" w:eastAsia="Times New Roman" w:hAnsi="Times New Roman" w:cs="Times New Roman"/>
          <w:sz w:val="24"/>
          <w:szCs w:val="24"/>
          <w:lang w:val="en-GB" w:eastAsia="en-GB"/>
        </w:rPr>
      </w:pPr>
    </w:p>
    <w:p w14:paraId="304CF97B" w14:textId="06ABB937" w:rsidR="00FB092D" w:rsidRPr="005B18CB" w:rsidRDefault="00FB092D" w:rsidP="005B18CB">
      <w:pPr>
        <w:rPr>
          <w:rFonts w:ascii="Times New Roman" w:eastAsia="Times New Roman" w:hAnsi="Times New Roman" w:cs="Times New Roman"/>
          <w:sz w:val="24"/>
          <w:szCs w:val="24"/>
          <w:lang w:val="en-GB" w:eastAsia="en-GB"/>
        </w:rPr>
      </w:pPr>
      <w:r w:rsidRPr="00FB092D">
        <w:rPr>
          <w:rFonts w:ascii="Times New Roman" w:hAnsi="Times New Roman" w:cs="Times New Roman"/>
          <w:sz w:val="24"/>
          <w:szCs w:val="24"/>
          <w:lang w:val="en-GB"/>
        </w:rPr>
        <w:t xml:space="preserve">The </w:t>
      </w:r>
      <w:r w:rsidRPr="00FB092D">
        <w:rPr>
          <w:rStyle w:val="il"/>
          <w:rFonts w:ascii="Times New Roman" w:hAnsi="Times New Roman" w:cs="Times New Roman"/>
          <w:sz w:val="24"/>
          <w:szCs w:val="24"/>
          <w:lang w:val="en-GB"/>
        </w:rPr>
        <w:t>seminar</w:t>
      </w:r>
      <w:r w:rsidRPr="00FB092D">
        <w:rPr>
          <w:rFonts w:ascii="Times New Roman" w:hAnsi="Times New Roman" w:cs="Times New Roman"/>
          <w:sz w:val="24"/>
          <w:szCs w:val="24"/>
          <w:lang w:val="en-GB"/>
        </w:rPr>
        <w:t xml:space="preserve"> is a continuation to a similar event we organised a few years ago as part of our recent research project, History of Nuclear Energy and Society (</w:t>
      </w:r>
      <w:proofErr w:type="spellStart"/>
      <w:r w:rsidRPr="00FB092D">
        <w:rPr>
          <w:rFonts w:ascii="Times New Roman" w:hAnsi="Times New Roman" w:cs="Times New Roman"/>
          <w:sz w:val="24"/>
          <w:szCs w:val="24"/>
          <w:lang w:val="en-GB"/>
        </w:rPr>
        <w:fldChar w:fldCharType="begin"/>
      </w:r>
      <w:r w:rsidRPr="00FB092D">
        <w:rPr>
          <w:rFonts w:ascii="Times New Roman" w:hAnsi="Times New Roman" w:cs="Times New Roman"/>
          <w:sz w:val="24"/>
          <w:szCs w:val="24"/>
          <w:lang w:val="en-GB"/>
        </w:rPr>
        <w:instrText>HYPERLINK "http://www.honest2020.eu/" \t "_blank"</w:instrText>
      </w:r>
      <w:r w:rsidRPr="00FB092D">
        <w:rPr>
          <w:rFonts w:ascii="Times New Roman" w:hAnsi="Times New Roman" w:cs="Times New Roman"/>
          <w:sz w:val="24"/>
          <w:szCs w:val="24"/>
          <w:lang w:val="en-GB"/>
        </w:rPr>
      </w:r>
      <w:r w:rsidRPr="00FB092D">
        <w:rPr>
          <w:rFonts w:ascii="Times New Roman" w:hAnsi="Times New Roman" w:cs="Times New Roman"/>
          <w:sz w:val="24"/>
          <w:szCs w:val="24"/>
          <w:lang w:val="en-GB"/>
        </w:rPr>
        <w:fldChar w:fldCharType="separate"/>
      </w:r>
      <w:r w:rsidRPr="00FB092D">
        <w:rPr>
          <w:rStyle w:val="Hyperlink"/>
          <w:rFonts w:ascii="Times New Roman" w:hAnsi="Times New Roman" w:cs="Times New Roman"/>
          <w:sz w:val="24"/>
          <w:szCs w:val="24"/>
          <w:lang w:val="en-GB"/>
        </w:rPr>
        <w:t>HoNESt</w:t>
      </w:r>
      <w:proofErr w:type="spellEnd"/>
      <w:r w:rsidRPr="00FB092D">
        <w:rPr>
          <w:rFonts w:ascii="Times New Roman" w:hAnsi="Times New Roman" w:cs="Times New Roman"/>
          <w:sz w:val="24"/>
          <w:szCs w:val="24"/>
          <w:lang w:val="en-GB"/>
        </w:rPr>
        <w:fldChar w:fldCharType="end"/>
      </w:r>
      <w:r w:rsidRPr="00FB092D">
        <w:rPr>
          <w:rFonts w:ascii="Times New Roman" w:hAnsi="Times New Roman" w:cs="Times New Roman"/>
          <w:sz w:val="24"/>
          <w:szCs w:val="24"/>
          <w:lang w:val="en-GB"/>
        </w:rPr>
        <w:t xml:space="preserve">). </w:t>
      </w:r>
      <w:proofErr w:type="gramStart"/>
      <w:r w:rsidRPr="00FB092D">
        <w:rPr>
          <w:rFonts w:ascii="Times New Roman" w:hAnsi="Times New Roman" w:cs="Times New Roman"/>
          <w:sz w:val="24"/>
          <w:szCs w:val="24"/>
          <w:lang w:val="en-GB"/>
        </w:rPr>
        <w:t>In particular, it</w:t>
      </w:r>
      <w:proofErr w:type="gramEnd"/>
      <w:r w:rsidRPr="00FB092D">
        <w:rPr>
          <w:rFonts w:ascii="Times New Roman" w:hAnsi="Times New Roman" w:cs="Times New Roman"/>
          <w:sz w:val="24"/>
          <w:szCs w:val="24"/>
          <w:lang w:val="en-GB"/>
        </w:rPr>
        <w:t xml:space="preserve"> contributes to our current research project, </w:t>
      </w:r>
      <w:hyperlink r:id="rId7" w:tgtFrame="_blank" w:history="1">
        <w:r w:rsidRPr="00FB092D">
          <w:rPr>
            <w:rStyle w:val="Hyperlink"/>
            <w:rFonts w:ascii="Times New Roman" w:hAnsi="Times New Roman" w:cs="Times New Roman"/>
            <w:sz w:val="24"/>
            <w:szCs w:val="24"/>
            <w:lang w:val="en-GB"/>
          </w:rPr>
          <w:t>PROMISES</w:t>
        </w:r>
      </w:hyperlink>
      <w:r w:rsidRPr="00FB092D">
        <w:rPr>
          <w:rFonts w:ascii="Times New Roman" w:hAnsi="Times New Roman" w:cs="Times New Roman"/>
          <w:sz w:val="24"/>
          <w:szCs w:val="24"/>
          <w:lang w:val="en-GB"/>
        </w:rPr>
        <w:t>, which focuses on the promise of the SMRs.</w:t>
      </w:r>
    </w:p>
    <w:p w14:paraId="59C15598" w14:textId="77777777" w:rsidR="005B18CB" w:rsidRPr="00FB092D" w:rsidRDefault="005B18CB" w:rsidP="00436428">
      <w:pPr>
        <w:rPr>
          <w:rFonts w:ascii="Times New Roman" w:hAnsi="Times New Roman" w:cs="Times New Roman"/>
          <w:b/>
          <w:bCs/>
          <w:sz w:val="24"/>
          <w:szCs w:val="24"/>
          <w:lang w:val="en-GB"/>
        </w:rPr>
      </w:pPr>
    </w:p>
    <w:p w14:paraId="531A789E" w14:textId="77777777" w:rsidR="005B18CB" w:rsidRPr="00FB092D" w:rsidRDefault="005B18CB" w:rsidP="00436428">
      <w:pPr>
        <w:rPr>
          <w:rFonts w:ascii="Times New Roman" w:hAnsi="Times New Roman" w:cs="Times New Roman"/>
          <w:b/>
          <w:bCs/>
          <w:sz w:val="24"/>
          <w:szCs w:val="24"/>
          <w:lang w:val="en-GB"/>
        </w:rPr>
      </w:pPr>
    </w:p>
    <w:p w14:paraId="66DCF430" w14:textId="7760AEAF" w:rsidR="00436428" w:rsidRPr="00FB092D" w:rsidRDefault="00436428" w:rsidP="00436428">
      <w:pPr>
        <w:rPr>
          <w:rFonts w:ascii="Times New Roman" w:hAnsi="Times New Roman" w:cs="Times New Roman"/>
          <w:b/>
          <w:bCs/>
          <w:sz w:val="24"/>
          <w:szCs w:val="24"/>
          <w:lang w:val="en-GB"/>
        </w:rPr>
      </w:pPr>
      <w:r w:rsidRPr="00FB092D">
        <w:rPr>
          <w:rFonts w:ascii="Times New Roman" w:hAnsi="Times New Roman" w:cs="Times New Roman"/>
          <w:b/>
          <w:bCs/>
          <w:sz w:val="24"/>
          <w:szCs w:val="24"/>
          <w:lang w:val="en-GB"/>
        </w:rPr>
        <w:t>On the use of the material collected during the seminar</w:t>
      </w:r>
    </w:p>
    <w:p w14:paraId="4BEE51A1" w14:textId="77777777" w:rsidR="00436428" w:rsidRPr="00FB092D" w:rsidRDefault="00436428" w:rsidP="00436428">
      <w:pPr>
        <w:rPr>
          <w:rFonts w:ascii="Times New Roman" w:hAnsi="Times New Roman" w:cs="Times New Roman"/>
          <w:sz w:val="24"/>
          <w:szCs w:val="24"/>
          <w:lang w:val="en-GB"/>
        </w:rPr>
      </w:pPr>
    </w:p>
    <w:p w14:paraId="2ECD8ECC" w14:textId="7E4637F0" w:rsidR="00436428" w:rsidRPr="00FB092D" w:rsidRDefault="00436428" w:rsidP="00436428">
      <w:pPr>
        <w:rPr>
          <w:rFonts w:ascii="Times New Roman" w:hAnsi="Times New Roman" w:cs="Times New Roman"/>
          <w:sz w:val="24"/>
          <w:szCs w:val="24"/>
          <w:lang w:val="en-GB"/>
        </w:rPr>
      </w:pPr>
      <w:r w:rsidRPr="00FB092D">
        <w:rPr>
          <w:rFonts w:ascii="Times New Roman" w:hAnsi="Times New Roman" w:cs="Times New Roman"/>
          <w:sz w:val="24"/>
          <w:szCs w:val="24"/>
          <w:lang w:val="en-GB"/>
        </w:rPr>
        <w:t xml:space="preserve">The data obtained at the seminar will be analysed and used exclusively for scientific purposes. </w:t>
      </w:r>
      <w:proofErr w:type="gramStart"/>
      <w:r w:rsidRPr="00FB092D">
        <w:rPr>
          <w:rFonts w:ascii="Times New Roman" w:hAnsi="Times New Roman" w:cs="Times New Roman"/>
          <w:sz w:val="24"/>
          <w:szCs w:val="24"/>
          <w:lang w:val="en-GB"/>
        </w:rPr>
        <w:t>Later on</w:t>
      </w:r>
      <w:proofErr w:type="gramEnd"/>
      <w:r w:rsidRPr="00FB092D">
        <w:rPr>
          <w:rFonts w:ascii="Times New Roman" w:hAnsi="Times New Roman" w:cs="Times New Roman"/>
          <w:sz w:val="24"/>
          <w:szCs w:val="24"/>
          <w:lang w:val="en-GB"/>
        </w:rPr>
        <w:t>, once we are certain that no sensitive data is revealed, some data may be selected for its use in reports, scientific papers or presentations with a scientific or promotional purpose.</w:t>
      </w:r>
    </w:p>
    <w:p w14:paraId="1EEBFF41" w14:textId="77777777" w:rsidR="00436428" w:rsidRPr="00FB092D" w:rsidRDefault="00436428" w:rsidP="00436428">
      <w:pPr>
        <w:rPr>
          <w:rFonts w:ascii="Times New Roman" w:hAnsi="Times New Roman" w:cs="Times New Roman"/>
          <w:sz w:val="24"/>
          <w:szCs w:val="24"/>
          <w:lang w:val="en-GB"/>
        </w:rPr>
      </w:pPr>
      <w:r w:rsidRPr="00FB092D">
        <w:rPr>
          <w:rFonts w:ascii="Times New Roman" w:hAnsi="Times New Roman" w:cs="Times New Roman"/>
          <w:sz w:val="24"/>
          <w:szCs w:val="24"/>
          <w:lang w:val="en-GB"/>
        </w:rPr>
        <w:t>No personal information will be offered to third parties under any circumstances, nor used with any other purpose than this research project. Nevertheless, should you wish so, you of course have the full right to prohibit the use of any information related to you.</w:t>
      </w:r>
    </w:p>
    <w:p w14:paraId="05128352" w14:textId="77777777" w:rsidR="00436428" w:rsidRPr="00FB092D" w:rsidRDefault="00436428" w:rsidP="00436428">
      <w:pPr>
        <w:rPr>
          <w:rFonts w:ascii="Times New Roman" w:hAnsi="Times New Roman" w:cs="Times New Roman"/>
          <w:sz w:val="24"/>
          <w:szCs w:val="24"/>
          <w:lang w:val="en-GB"/>
        </w:rPr>
      </w:pPr>
    </w:p>
    <w:p w14:paraId="5EAC1D9A" w14:textId="63C7AD0A" w:rsidR="00436428" w:rsidRPr="00FB092D" w:rsidRDefault="00436428" w:rsidP="00436428">
      <w:pPr>
        <w:rPr>
          <w:rFonts w:ascii="Times New Roman" w:hAnsi="Times New Roman" w:cs="Times New Roman"/>
          <w:sz w:val="24"/>
          <w:szCs w:val="24"/>
          <w:lang w:val="en-GB"/>
        </w:rPr>
      </w:pPr>
      <w:r w:rsidRPr="00FB092D">
        <w:rPr>
          <w:rFonts w:ascii="Times New Roman" w:hAnsi="Times New Roman" w:cs="Times New Roman"/>
          <w:sz w:val="24"/>
          <w:szCs w:val="24"/>
          <w:lang w:val="en-GB"/>
        </w:rPr>
        <w:t xml:space="preserve">We will audio-record and transcribe the seminar discussions, </w:t>
      </w:r>
      <w:proofErr w:type="gramStart"/>
      <w:r w:rsidRPr="00FB092D">
        <w:rPr>
          <w:rFonts w:ascii="Times New Roman" w:hAnsi="Times New Roman" w:cs="Times New Roman"/>
          <w:sz w:val="24"/>
          <w:szCs w:val="24"/>
          <w:lang w:val="en-GB"/>
        </w:rPr>
        <w:t>in order to</w:t>
      </w:r>
      <w:proofErr w:type="gramEnd"/>
      <w:r w:rsidRPr="00FB092D">
        <w:rPr>
          <w:rFonts w:ascii="Times New Roman" w:hAnsi="Times New Roman" w:cs="Times New Roman"/>
          <w:sz w:val="24"/>
          <w:szCs w:val="24"/>
          <w:lang w:val="en-GB"/>
        </w:rPr>
        <w:t xml:space="preserve"> enable the use of this information for our research. We intend to make the full transcript available and downloadable in pdf format on a publicly accessible website. If you wish that one or several of your statements do not appear in the final transcript, you can ask us to interrupt the recording at any time during the seminar. Furthermore, before making the transcript publicly available, we will send it to you </w:t>
      </w:r>
      <w:proofErr w:type="gramStart"/>
      <w:r w:rsidRPr="00FB092D">
        <w:rPr>
          <w:rFonts w:ascii="Times New Roman" w:hAnsi="Times New Roman" w:cs="Times New Roman"/>
          <w:sz w:val="24"/>
          <w:szCs w:val="24"/>
          <w:lang w:val="en-GB"/>
        </w:rPr>
        <w:t>in order to</w:t>
      </w:r>
      <w:proofErr w:type="gramEnd"/>
      <w:r w:rsidRPr="00FB092D">
        <w:rPr>
          <w:rFonts w:ascii="Times New Roman" w:hAnsi="Times New Roman" w:cs="Times New Roman"/>
          <w:sz w:val="24"/>
          <w:szCs w:val="24"/>
          <w:lang w:val="en-GB"/>
        </w:rPr>
        <w:t xml:space="preserve"> allow you to correct any possible errors or misinterpretations concerning the statements attributed to you in the transcript. You may also remove from the transcript part or </w:t>
      </w:r>
      <w:proofErr w:type="gramStart"/>
      <w:r w:rsidRPr="00FB092D">
        <w:rPr>
          <w:rFonts w:ascii="Times New Roman" w:hAnsi="Times New Roman" w:cs="Times New Roman"/>
          <w:sz w:val="24"/>
          <w:szCs w:val="24"/>
          <w:lang w:val="en-GB"/>
        </w:rPr>
        <w:t>all of</w:t>
      </w:r>
      <w:proofErr w:type="gramEnd"/>
      <w:r w:rsidRPr="00FB092D">
        <w:rPr>
          <w:rFonts w:ascii="Times New Roman" w:hAnsi="Times New Roman" w:cs="Times New Roman"/>
          <w:sz w:val="24"/>
          <w:szCs w:val="24"/>
          <w:lang w:val="en-GB"/>
        </w:rPr>
        <w:t xml:space="preserve"> the statements that you have made during the seminar. We plan to use the transcript as background material for scholarly publications and for possible outreach activities. </w:t>
      </w:r>
    </w:p>
    <w:p w14:paraId="3F812829" w14:textId="77777777" w:rsidR="00814888" w:rsidRDefault="00814888" w:rsidP="00FB092D">
      <w:pPr>
        <w:rPr>
          <w:rFonts w:ascii="Times New Roman" w:hAnsi="Times New Roman" w:cs="Times New Roman"/>
          <w:sz w:val="24"/>
          <w:szCs w:val="24"/>
          <w:lang w:val="en-GB"/>
        </w:rPr>
      </w:pPr>
    </w:p>
    <w:p w14:paraId="6D381B80" w14:textId="77777777" w:rsidR="000A12F9" w:rsidRDefault="000A12F9" w:rsidP="00FB092D">
      <w:pPr>
        <w:rPr>
          <w:rFonts w:ascii="Times New Roman" w:hAnsi="Times New Roman" w:cs="Times New Roman"/>
          <w:sz w:val="24"/>
          <w:szCs w:val="24"/>
          <w:lang w:val="en-GB"/>
        </w:rPr>
      </w:pPr>
    </w:p>
    <w:p w14:paraId="4E04C699" w14:textId="77777777" w:rsidR="000A12F9" w:rsidRPr="00FB092D" w:rsidRDefault="000A12F9" w:rsidP="000A12F9">
      <w:pPr>
        <w:rPr>
          <w:rFonts w:ascii="Times New Roman" w:hAnsi="Times New Roman" w:cs="Times New Roman"/>
          <w:sz w:val="24"/>
          <w:szCs w:val="24"/>
          <w:lang w:val="en-GB"/>
        </w:rPr>
      </w:pPr>
      <w:r w:rsidRPr="00FB092D">
        <w:rPr>
          <w:rFonts w:ascii="Times New Roman" w:hAnsi="Times New Roman" w:cs="Times New Roman"/>
          <w:sz w:val="24"/>
          <w:szCs w:val="24"/>
          <w:lang w:val="en-GB"/>
        </w:rPr>
        <w:t>Should you have any queries, please do not hesitate to contact:</w:t>
      </w:r>
    </w:p>
    <w:p w14:paraId="2843BD37" w14:textId="77777777" w:rsidR="000A12F9" w:rsidRPr="00FB092D" w:rsidRDefault="000A12F9" w:rsidP="000A12F9">
      <w:pPr>
        <w:rPr>
          <w:rFonts w:ascii="Times New Roman" w:hAnsi="Times New Roman" w:cs="Times New Roman"/>
          <w:sz w:val="24"/>
          <w:szCs w:val="24"/>
          <w:lang w:val="en-GB"/>
        </w:rPr>
      </w:pPr>
    </w:p>
    <w:p w14:paraId="49BEB475" w14:textId="0FC509DA" w:rsidR="000A12F9" w:rsidRPr="00FB092D" w:rsidRDefault="000A12F9" w:rsidP="000A12F9">
      <w:pPr>
        <w:rPr>
          <w:rFonts w:ascii="Times New Roman" w:hAnsi="Times New Roman" w:cs="Times New Roman"/>
          <w:sz w:val="24"/>
          <w:szCs w:val="24"/>
          <w:lang w:val="en-GB"/>
        </w:rPr>
      </w:pPr>
      <w:r w:rsidRPr="00FB092D">
        <w:rPr>
          <w:rFonts w:ascii="Times New Roman" w:hAnsi="Times New Roman" w:cs="Times New Roman"/>
          <w:sz w:val="24"/>
          <w:szCs w:val="24"/>
          <w:lang w:val="en-GB"/>
        </w:rPr>
        <w:t xml:space="preserve">Albert </w:t>
      </w:r>
      <w:proofErr w:type="spellStart"/>
      <w:r w:rsidRPr="00FB092D">
        <w:rPr>
          <w:rFonts w:ascii="Times New Roman" w:hAnsi="Times New Roman" w:cs="Times New Roman"/>
          <w:sz w:val="24"/>
          <w:szCs w:val="24"/>
          <w:lang w:val="en-GB"/>
        </w:rPr>
        <w:t>Presas</w:t>
      </w:r>
      <w:proofErr w:type="spellEnd"/>
      <w:r w:rsidRPr="00FB092D">
        <w:rPr>
          <w:rFonts w:ascii="Times New Roman" w:hAnsi="Times New Roman" w:cs="Times New Roman"/>
          <w:sz w:val="24"/>
          <w:szCs w:val="24"/>
          <w:lang w:val="en-GB"/>
        </w:rPr>
        <w:t xml:space="preserve"> i Puig, </w:t>
      </w:r>
      <w:proofErr w:type="spellStart"/>
      <w:r w:rsidRPr="00FB092D">
        <w:rPr>
          <w:rFonts w:ascii="Times New Roman" w:hAnsi="Times New Roman" w:cs="Times New Roman"/>
          <w:sz w:val="24"/>
          <w:szCs w:val="24"/>
          <w:lang w:val="en-GB"/>
        </w:rPr>
        <w:t>tel</w:t>
      </w:r>
      <w:proofErr w:type="spellEnd"/>
      <w:r w:rsidRPr="00FB092D">
        <w:rPr>
          <w:rFonts w:ascii="Times New Roman" w:hAnsi="Times New Roman" w:cs="Times New Roman"/>
          <w:sz w:val="24"/>
          <w:szCs w:val="24"/>
          <w:lang w:val="en-GB"/>
        </w:rPr>
        <w:t>: +34 680 27 42 49</w:t>
      </w:r>
      <w:r w:rsidR="00D307C5">
        <w:rPr>
          <w:rFonts w:ascii="Times New Roman" w:hAnsi="Times New Roman" w:cs="Times New Roman"/>
          <w:sz w:val="24"/>
          <w:szCs w:val="24"/>
          <w:lang w:val="en-GB"/>
        </w:rPr>
        <w:t xml:space="preserve">; email </w:t>
      </w:r>
      <w:hyperlink r:id="rId8" w:history="1">
        <w:r w:rsidR="00D307C5" w:rsidRPr="002074CB">
          <w:rPr>
            <w:rStyle w:val="Hyperlink"/>
            <w:rFonts w:ascii="Times New Roman" w:hAnsi="Times New Roman" w:cs="Times New Roman"/>
            <w:sz w:val="24"/>
            <w:szCs w:val="24"/>
            <w:lang w:val="en-GB"/>
          </w:rPr>
          <w:t>albert.presas@upf.edu</w:t>
        </w:r>
      </w:hyperlink>
      <w:r w:rsidR="00D307C5">
        <w:rPr>
          <w:rFonts w:ascii="Times New Roman" w:hAnsi="Times New Roman" w:cs="Times New Roman"/>
          <w:sz w:val="24"/>
          <w:szCs w:val="24"/>
          <w:lang w:val="en-GB"/>
        </w:rPr>
        <w:t xml:space="preserve"> </w:t>
      </w:r>
    </w:p>
    <w:p w14:paraId="341DBF4D" w14:textId="0383CBEF" w:rsidR="000A12F9" w:rsidRDefault="000A12F9" w:rsidP="000A12F9">
      <w:pPr>
        <w:rPr>
          <w:rFonts w:ascii="Times New Roman" w:hAnsi="Times New Roman" w:cs="Times New Roman"/>
          <w:sz w:val="24"/>
          <w:szCs w:val="24"/>
          <w:lang w:val="en-GB"/>
        </w:rPr>
      </w:pPr>
      <w:r w:rsidRPr="00FB092D">
        <w:rPr>
          <w:rFonts w:ascii="Times New Roman" w:hAnsi="Times New Roman" w:cs="Times New Roman"/>
          <w:sz w:val="24"/>
          <w:szCs w:val="24"/>
          <w:lang w:val="en-GB"/>
        </w:rPr>
        <w:t xml:space="preserve">Markku Lehtonen, </w:t>
      </w:r>
      <w:proofErr w:type="spellStart"/>
      <w:r w:rsidRPr="00FB092D">
        <w:rPr>
          <w:rFonts w:ascii="Times New Roman" w:hAnsi="Times New Roman" w:cs="Times New Roman"/>
          <w:sz w:val="24"/>
          <w:szCs w:val="24"/>
          <w:lang w:val="en-GB"/>
        </w:rPr>
        <w:t>tel</w:t>
      </w:r>
      <w:proofErr w:type="spellEnd"/>
      <w:r w:rsidRPr="00FB092D">
        <w:rPr>
          <w:rFonts w:ascii="Times New Roman" w:hAnsi="Times New Roman" w:cs="Times New Roman"/>
          <w:sz w:val="24"/>
          <w:szCs w:val="24"/>
          <w:lang w:val="en-GB"/>
        </w:rPr>
        <w:t>: +34 698 08 85 48 (</w:t>
      </w:r>
      <w:proofErr w:type="spellStart"/>
      <w:r w:rsidRPr="00FB092D">
        <w:rPr>
          <w:rFonts w:ascii="Times New Roman" w:hAnsi="Times New Roman" w:cs="Times New Roman"/>
          <w:sz w:val="24"/>
          <w:szCs w:val="24"/>
          <w:lang w:val="en-GB"/>
        </w:rPr>
        <w:t>Whatsapp</w:t>
      </w:r>
      <w:proofErr w:type="spellEnd"/>
      <w:r w:rsidRPr="00FB092D">
        <w:rPr>
          <w:rFonts w:ascii="Times New Roman" w:hAnsi="Times New Roman" w:cs="Times New Roman"/>
          <w:sz w:val="24"/>
          <w:szCs w:val="24"/>
          <w:lang w:val="en-GB"/>
        </w:rPr>
        <w:t>: +358 50 590 3713)</w:t>
      </w:r>
      <w:r w:rsidR="00D307C5">
        <w:rPr>
          <w:rFonts w:ascii="Times New Roman" w:hAnsi="Times New Roman" w:cs="Times New Roman"/>
          <w:sz w:val="24"/>
          <w:szCs w:val="24"/>
          <w:lang w:val="en-GB"/>
        </w:rPr>
        <w:t xml:space="preserve">; email </w:t>
      </w:r>
      <w:hyperlink r:id="rId9" w:history="1">
        <w:r w:rsidR="00D307C5" w:rsidRPr="002074CB">
          <w:rPr>
            <w:rStyle w:val="Hyperlink"/>
            <w:rFonts w:ascii="Times New Roman" w:hAnsi="Times New Roman" w:cs="Times New Roman"/>
            <w:sz w:val="24"/>
            <w:szCs w:val="24"/>
            <w:lang w:val="en-GB"/>
          </w:rPr>
          <w:t>markku.lehtonen@upf.edu</w:t>
        </w:r>
      </w:hyperlink>
    </w:p>
    <w:p w14:paraId="1CD8DBD7" w14:textId="77777777" w:rsidR="00D307C5" w:rsidRPr="00FB092D" w:rsidRDefault="00D307C5" w:rsidP="000A12F9">
      <w:pPr>
        <w:rPr>
          <w:rFonts w:ascii="Times New Roman" w:hAnsi="Times New Roman" w:cs="Times New Roman"/>
          <w:sz w:val="24"/>
          <w:szCs w:val="24"/>
          <w:lang w:val="en-GB"/>
        </w:rPr>
      </w:pPr>
    </w:p>
    <w:p w14:paraId="0D108681" w14:textId="77777777" w:rsidR="000A12F9" w:rsidRPr="00814888" w:rsidRDefault="000A12F9" w:rsidP="00FB092D">
      <w:pPr>
        <w:rPr>
          <w:rFonts w:ascii="Times New Roman" w:hAnsi="Times New Roman" w:cs="Times New Roman"/>
          <w:sz w:val="24"/>
          <w:szCs w:val="24"/>
          <w:lang w:val="en-GB"/>
        </w:rPr>
      </w:pPr>
    </w:p>
    <w:p w14:paraId="29BAA094" w14:textId="705D5772" w:rsidR="00814888" w:rsidRDefault="00814888">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465FB3DD" w14:textId="77777777" w:rsidR="00814888" w:rsidRPr="000A12F9" w:rsidRDefault="00814888" w:rsidP="00FB092D">
      <w:pPr>
        <w:rPr>
          <w:rFonts w:ascii="Times New Roman" w:hAnsi="Times New Roman" w:cs="Times New Roman"/>
          <w:b/>
          <w:bCs/>
          <w:sz w:val="32"/>
          <w:szCs w:val="32"/>
          <w:lang w:val="en-GB"/>
        </w:rPr>
      </w:pPr>
      <w:r w:rsidRPr="000A12F9">
        <w:rPr>
          <w:rFonts w:ascii="Times New Roman" w:hAnsi="Times New Roman" w:cs="Times New Roman"/>
          <w:b/>
          <w:bCs/>
          <w:sz w:val="32"/>
          <w:szCs w:val="32"/>
          <w:lang w:val="en-GB"/>
        </w:rPr>
        <w:lastRenderedPageBreak/>
        <w:t xml:space="preserve">Maps </w:t>
      </w:r>
    </w:p>
    <w:p w14:paraId="135BBD32" w14:textId="77777777" w:rsidR="00814888" w:rsidRPr="00814888" w:rsidRDefault="00814888" w:rsidP="00FB092D">
      <w:pPr>
        <w:rPr>
          <w:rFonts w:ascii="Times New Roman" w:hAnsi="Times New Roman" w:cs="Times New Roman"/>
          <w:b/>
          <w:bCs/>
          <w:sz w:val="24"/>
          <w:szCs w:val="24"/>
          <w:lang w:val="en-GB"/>
        </w:rPr>
      </w:pPr>
    </w:p>
    <w:p w14:paraId="76256445" w14:textId="77777777" w:rsidR="000A12F9" w:rsidRPr="00FB092D" w:rsidRDefault="000A12F9" w:rsidP="000A12F9">
      <w:pPr>
        <w:rPr>
          <w:rFonts w:ascii="Times New Roman" w:hAnsi="Times New Roman" w:cs="Times New Roman"/>
          <w:b/>
          <w:bCs/>
          <w:sz w:val="28"/>
          <w:szCs w:val="28"/>
          <w:lang w:val="en-GB"/>
        </w:rPr>
      </w:pPr>
      <w:r w:rsidRPr="00FB092D">
        <w:rPr>
          <w:rFonts w:ascii="Times New Roman" w:hAnsi="Times New Roman" w:cs="Times New Roman"/>
          <w:b/>
          <w:bCs/>
          <w:sz w:val="28"/>
          <w:szCs w:val="28"/>
          <w:lang w:val="en-GB"/>
        </w:rPr>
        <w:t>The seminar venue</w:t>
      </w:r>
    </w:p>
    <w:p w14:paraId="13849E9C" w14:textId="77777777" w:rsidR="000A12F9" w:rsidRPr="00FB092D" w:rsidRDefault="000A12F9" w:rsidP="000A12F9">
      <w:pPr>
        <w:rPr>
          <w:rFonts w:ascii="Times New Roman" w:hAnsi="Times New Roman" w:cs="Times New Roman"/>
          <w:bCs/>
          <w:sz w:val="24"/>
          <w:szCs w:val="24"/>
          <w:lang w:val="en-GB"/>
        </w:rPr>
      </w:pPr>
    </w:p>
    <w:p w14:paraId="61C57D98" w14:textId="77777777" w:rsidR="000A12F9" w:rsidRPr="00FB092D" w:rsidRDefault="000A12F9" w:rsidP="000A12F9">
      <w:pPr>
        <w:rPr>
          <w:rFonts w:ascii="Times New Roman" w:hAnsi="Times New Roman" w:cs="Times New Roman"/>
          <w:sz w:val="24"/>
          <w:szCs w:val="24"/>
          <w:lang w:val="en-GB"/>
        </w:rPr>
      </w:pPr>
      <w:r w:rsidRPr="00FB092D">
        <w:rPr>
          <w:rFonts w:ascii="Times New Roman" w:hAnsi="Times New Roman" w:cs="Times New Roman"/>
          <w:sz w:val="24"/>
          <w:szCs w:val="24"/>
          <w:lang w:val="en-GB"/>
        </w:rPr>
        <w:t xml:space="preserve">University </w:t>
      </w:r>
      <w:proofErr w:type="spellStart"/>
      <w:r w:rsidRPr="00FB092D">
        <w:rPr>
          <w:rFonts w:ascii="Times New Roman" w:hAnsi="Times New Roman" w:cs="Times New Roman"/>
          <w:sz w:val="24"/>
          <w:szCs w:val="24"/>
          <w:lang w:val="en-GB"/>
        </w:rPr>
        <w:t>Pompeu</w:t>
      </w:r>
      <w:proofErr w:type="spellEnd"/>
      <w:r w:rsidRPr="00FB092D">
        <w:rPr>
          <w:rFonts w:ascii="Times New Roman" w:hAnsi="Times New Roman" w:cs="Times New Roman"/>
          <w:sz w:val="24"/>
          <w:szCs w:val="24"/>
          <w:lang w:val="en-GB"/>
        </w:rPr>
        <w:t xml:space="preserve"> </w:t>
      </w:r>
      <w:proofErr w:type="spellStart"/>
      <w:r w:rsidRPr="00FB092D">
        <w:rPr>
          <w:rFonts w:ascii="Times New Roman" w:hAnsi="Times New Roman" w:cs="Times New Roman"/>
          <w:sz w:val="24"/>
          <w:szCs w:val="24"/>
          <w:lang w:val="en-GB"/>
        </w:rPr>
        <w:t>Fabra</w:t>
      </w:r>
      <w:proofErr w:type="spellEnd"/>
    </w:p>
    <w:p w14:paraId="161089AF" w14:textId="77777777" w:rsidR="000A12F9" w:rsidRPr="00FB092D" w:rsidRDefault="000A12F9" w:rsidP="000A12F9">
      <w:pPr>
        <w:rPr>
          <w:rFonts w:ascii="Times New Roman" w:hAnsi="Times New Roman" w:cs="Times New Roman"/>
          <w:color w:val="353430"/>
          <w:sz w:val="24"/>
          <w:szCs w:val="24"/>
          <w:bdr w:val="none" w:sz="0" w:space="0" w:color="auto" w:frame="1"/>
          <w:lang w:val="en-GB"/>
        </w:rPr>
      </w:pPr>
      <w:r w:rsidRPr="00FB092D">
        <w:rPr>
          <w:rFonts w:ascii="Times New Roman" w:hAnsi="Times New Roman" w:cs="Times New Roman"/>
          <w:color w:val="353430"/>
          <w:sz w:val="24"/>
          <w:szCs w:val="24"/>
          <w:bdr w:val="none" w:sz="0" w:space="0" w:color="auto" w:frame="1"/>
          <w:lang w:val="en-GB"/>
        </w:rPr>
        <w:t>Campus de la Ciutadella</w:t>
      </w:r>
    </w:p>
    <w:p w14:paraId="137EB7BF" w14:textId="77777777" w:rsidR="000A12F9" w:rsidRPr="00FB092D" w:rsidRDefault="000A12F9" w:rsidP="000A12F9">
      <w:pPr>
        <w:rPr>
          <w:rFonts w:ascii="Times New Roman" w:hAnsi="Times New Roman" w:cs="Times New Roman"/>
          <w:color w:val="353430"/>
          <w:sz w:val="24"/>
          <w:szCs w:val="24"/>
          <w:lang w:val="en-GB"/>
        </w:rPr>
      </w:pPr>
      <w:r w:rsidRPr="00FB092D">
        <w:rPr>
          <w:rFonts w:ascii="Times New Roman" w:hAnsi="Times New Roman" w:cs="Times New Roman"/>
          <w:color w:val="353430"/>
          <w:sz w:val="24"/>
          <w:szCs w:val="24"/>
          <w:lang w:val="en-GB"/>
        </w:rPr>
        <w:t xml:space="preserve">Ramon </w:t>
      </w:r>
      <w:proofErr w:type="spellStart"/>
      <w:r w:rsidRPr="00FB092D">
        <w:rPr>
          <w:rFonts w:ascii="Times New Roman" w:hAnsi="Times New Roman" w:cs="Times New Roman"/>
          <w:color w:val="353430"/>
          <w:sz w:val="24"/>
          <w:szCs w:val="24"/>
          <w:lang w:val="en-GB"/>
        </w:rPr>
        <w:t>Trias</w:t>
      </w:r>
      <w:proofErr w:type="spellEnd"/>
      <w:r w:rsidRPr="00FB092D">
        <w:rPr>
          <w:rFonts w:ascii="Times New Roman" w:hAnsi="Times New Roman" w:cs="Times New Roman"/>
          <w:color w:val="353430"/>
          <w:sz w:val="24"/>
          <w:szCs w:val="24"/>
          <w:lang w:val="en-GB"/>
        </w:rPr>
        <w:t xml:space="preserve"> </w:t>
      </w:r>
      <w:proofErr w:type="spellStart"/>
      <w:r w:rsidRPr="00FB092D">
        <w:rPr>
          <w:rFonts w:ascii="Times New Roman" w:hAnsi="Times New Roman" w:cs="Times New Roman"/>
          <w:color w:val="353430"/>
          <w:sz w:val="24"/>
          <w:szCs w:val="24"/>
          <w:lang w:val="en-GB"/>
        </w:rPr>
        <w:t>Fargas</w:t>
      </w:r>
      <w:proofErr w:type="spellEnd"/>
      <w:r w:rsidRPr="00FB092D">
        <w:rPr>
          <w:rFonts w:ascii="Times New Roman" w:hAnsi="Times New Roman" w:cs="Times New Roman"/>
          <w:color w:val="353430"/>
          <w:sz w:val="24"/>
          <w:szCs w:val="24"/>
          <w:lang w:val="en-GB"/>
        </w:rPr>
        <w:t>, 25-27</w:t>
      </w:r>
    </w:p>
    <w:p w14:paraId="7F5BE490" w14:textId="77777777" w:rsidR="000A12F9" w:rsidRDefault="000A12F9" w:rsidP="000A12F9">
      <w:pPr>
        <w:rPr>
          <w:rFonts w:ascii="Times New Roman" w:hAnsi="Times New Roman" w:cs="Times New Roman"/>
          <w:color w:val="353430"/>
          <w:sz w:val="24"/>
          <w:szCs w:val="24"/>
          <w:lang w:val="en-GB"/>
        </w:rPr>
      </w:pPr>
      <w:r w:rsidRPr="00FB092D">
        <w:rPr>
          <w:rFonts w:ascii="Times New Roman" w:hAnsi="Times New Roman" w:cs="Times New Roman"/>
          <w:color w:val="353430"/>
          <w:sz w:val="24"/>
          <w:szCs w:val="24"/>
          <w:lang w:val="en-GB"/>
        </w:rPr>
        <w:t>08005 Barcelona</w:t>
      </w:r>
    </w:p>
    <w:p w14:paraId="5D8D6B88" w14:textId="1531E20B" w:rsidR="00E45D5C" w:rsidRPr="00FB092D" w:rsidRDefault="00E45D5C" w:rsidP="000A12F9">
      <w:pPr>
        <w:rPr>
          <w:rFonts w:ascii="Times New Roman" w:hAnsi="Times New Roman" w:cs="Times New Roman"/>
          <w:color w:val="353430"/>
          <w:sz w:val="24"/>
          <w:szCs w:val="24"/>
          <w:lang w:val="en-GB"/>
        </w:rPr>
      </w:pPr>
      <w:r>
        <w:rPr>
          <w:rFonts w:ascii="Times New Roman" w:hAnsi="Times New Roman" w:cs="Times New Roman"/>
          <w:sz w:val="24"/>
          <w:szCs w:val="24"/>
        </w:rPr>
        <w:t>S</w:t>
      </w:r>
      <w:r w:rsidRPr="00A709C6">
        <w:rPr>
          <w:rFonts w:ascii="Times New Roman" w:hAnsi="Times New Roman" w:cs="Times New Roman"/>
          <w:sz w:val="24"/>
          <w:szCs w:val="24"/>
        </w:rPr>
        <w:t xml:space="preserve">ala </w:t>
      </w:r>
      <w:proofErr w:type="spellStart"/>
      <w:r w:rsidRPr="00A709C6">
        <w:rPr>
          <w:rFonts w:ascii="Times New Roman" w:hAnsi="Times New Roman" w:cs="Times New Roman"/>
          <w:sz w:val="24"/>
          <w:szCs w:val="24"/>
        </w:rPr>
        <w:t>polivalent</w:t>
      </w:r>
      <w:proofErr w:type="spellEnd"/>
      <w:r w:rsidRPr="00A709C6">
        <w:rPr>
          <w:rFonts w:ascii="Times New Roman" w:hAnsi="Times New Roman" w:cs="Times New Roman"/>
          <w:sz w:val="24"/>
          <w:szCs w:val="24"/>
        </w:rPr>
        <w:t xml:space="preserve"> </w:t>
      </w:r>
      <w:r w:rsidRPr="00A709C6">
        <w:rPr>
          <w:rFonts w:ascii="Times New Roman" w:hAnsi="Times New Roman" w:cs="Times New Roman"/>
          <w:sz w:val="24"/>
          <w:szCs w:val="24"/>
          <w:lang w:val="ca-ES"/>
        </w:rPr>
        <w:t>24.S18</w:t>
      </w:r>
    </w:p>
    <w:p w14:paraId="035C61C6" w14:textId="77777777" w:rsidR="000A12F9" w:rsidRDefault="00000000" w:rsidP="000A12F9">
      <w:pPr>
        <w:rPr>
          <w:rStyle w:val="Hyperlink"/>
          <w:rFonts w:ascii="Times New Roman" w:hAnsi="Times New Roman" w:cs="Times New Roman"/>
          <w:sz w:val="24"/>
          <w:szCs w:val="24"/>
          <w:lang w:val="en-GB"/>
        </w:rPr>
      </w:pPr>
      <w:hyperlink r:id="rId10" w:history="1">
        <w:r w:rsidR="000A12F9" w:rsidRPr="00FB092D">
          <w:rPr>
            <w:rStyle w:val="Hyperlink"/>
            <w:rFonts w:ascii="Times New Roman" w:hAnsi="Times New Roman" w:cs="Times New Roman"/>
            <w:sz w:val="24"/>
            <w:szCs w:val="24"/>
            <w:lang w:val="en-GB"/>
          </w:rPr>
          <w:t>https://goo.gl/maps/d9zAffGWNAE2</w:t>
        </w:r>
      </w:hyperlink>
    </w:p>
    <w:p w14:paraId="0A1FAD58" w14:textId="77777777" w:rsidR="000A12F9" w:rsidRPr="00FB092D" w:rsidRDefault="000A12F9" w:rsidP="000A12F9">
      <w:pPr>
        <w:rPr>
          <w:rFonts w:ascii="Times New Roman" w:hAnsi="Times New Roman" w:cs="Times New Roman"/>
          <w:color w:val="353430"/>
          <w:sz w:val="24"/>
          <w:szCs w:val="24"/>
          <w:lang w:val="en-GB"/>
        </w:rPr>
      </w:pPr>
    </w:p>
    <w:p w14:paraId="7C49B639" w14:textId="77777777" w:rsidR="000A12F9" w:rsidRPr="00FB092D" w:rsidRDefault="000A12F9" w:rsidP="000A12F9">
      <w:pPr>
        <w:rPr>
          <w:rFonts w:ascii="Times New Roman" w:hAnsi="Times New Roman" w:cs="Times New Roman"/>
          <w:sz w:val="24"/>
          <w:szCs w:val="24"/>
          <w:lang w:val="en-GB"/>
        </w:rPr>
      </w:pPr>
    </w:p>
    <w:p w14:paraId="32E09DD2" w14:textId="77777777" w:rsidR="000A12F9" w:rsidRPr="00814888" w:rsidRDefault="000A12F9" w:rsidP="000A12F9">
      <w:pPr>
        <w:rPr>
          <w:rFonts w:ascii="Times New Roman" w:hAnsi="Times New Roman" w:cs="Times New Roman"/>
          <w:b/>
          <w:bCs/>
          <w:sz w:val="28"/>
          <w:szCs w:val="28"/>
          <w:lang w:val="en-GB"/>
        </w:rPr>
      </w:pPr>
      <w:r w:rsidRPr="00814888">
        <w:rPr>
          <w:rFonts w:ascii="Times New Roman" w:hAnsi="Times New Roman" w:cs="Times New Roman"/>
          <w:b/>
          <w:bCs/>
          <w:sz w:val="28"/>
          <w:szCs w:val="28"/>
          <w:lang w:val="en-GB"/>
        </w:rPr>
        <w:t>The University residence</w:t>
      </w:r>
    </w:p>
    <w:p w14:paraId="56B41523" w14:textId="77777777" w:rsidR="00BF354E" w:rsidRDefault="00BF354E" w:rsidP="000A12F9">
      <w:pPr>
        <w:rPr>
          <w:rStyle w:val="lrzxr"/>
          <w:rFonts w:ascii="Times New Roman" w:hAnsi="Times New Roman" w:cs="Times New Roman"/>
          <w:sz w:val="24"/>
          <w:szCs w:val="24"/>
        </w:rPr>
      </w:pPr>
    </w:p>
    <w:p w14:paraId="6E135787" w14:textId="10E25A6F" w:rsidR="000A12F9" w:rsidRDefault="00BF354E" w:rsidP="000A12F9">
      <w:pPr>
        <w:rPr>
          <w:rStyle w:val="lrzxr"/>
          <w:rFonts w:ascii="Times New Roman" w:hAnsi="Times New Roman" w:cs="Times New Roman"/>
          <w:sz w:val="24"/>
          <w:szCs w:val="24"/>
        </w:rPr>
      </w:pPr>
      <w:proofErr w:type="spellStart"/>
      <w:r w:rsidRPr="00BF354E">
        <w:rPr>
          <w:rStyle w:val="lrzxr"/>
          <w:rFonts w:ascii="Times New Roman" w:hAnsi="Times New Roman" w:cs="Times New Roman"/>
          <w:sz w:val="24"/>
          <w:szCs w:val="24"/>
        </w:rPr>
        <w:t>Residència</w:t>
      </w:r>
      <w:proofErr w:type="spellEnd"/>
      <w:r w:rsidRPr="00BF354E">
        <w:rPr>
          <w:rStyle w:val="lrzxr"/>
          <w:rFonts w:ascii="Times New Roman" w:hAnsi="Times New Roman" w:cs="Times New Roman"/>
          <w:sz w:val="24"/>
          <w:szCs w:val="24"/>
        </w:rPr>
        <w:t xml:space="preserve"> </w:t>
      </w:r>
      <w:proofErr w:type="spellStart"/>
      <w:r w:rsidRPr="00BF354E">
        <w:rPr>
          <w:rStyle w:val="lrzxr"/>
          <w:rFonts w:ascii="Times New Roman" w:hAnsi="Times New Roman" w:cs="Times New Roman"/>
          <w:sz w:val="24"/>
          <w:szCs w:val="24"/>
        </w:rPr>
        <w:t>d'Investigadors</w:t>
      </w:r>
      <w:proofErr w:type="spellEnd"/>
    </w:p>
    <w:p w14:paraId="7711D8DD" w14:textId="77777777" w:rsidR="000A12F9" w:rsidRPr="00814888" w:rsidRDefault="000A12F9" w:rsidP="000A12F9">
      <w:pPr>
        <w:rPr>
          <w:rStyle w:val="lrzxr"/>
          <w:rFonts w:ascii="Times New Roman" w:hAnsi="Times New Roman" w:cs="Times New Roman"/>
          <w:sz w:val="24"/>
          <w:szCs w:val="24"/>
        </w:rPr>
      </w:pPr>
      <w:proofErr w:type="spellStart"/>
      <w:r w:rsidRPr="00814888">
        <w:rPr>
          <w:rStyle w:val="lrzxr"/>
          <w:rFonts w:ascii="Times New Roman" w:hAnsi="Times New Roman" w:cs="Times New Roman"/>
          <w:sz w:val="24"/>
          <w:szCs w:val="24"/>
        </w:rPr>
        <w:t>Carrer</w:t>
      </w:r>
      <w:proofErr w:type="spellEnd"/>
      <w:r w:rsidRPr="00814888">
        <w:rPr>
          <w:rStyle w:val="lrzxr"/>
          <w:rFonts w:ascii="Times New Roman" w:hAnsi="Times New Roman" w:cs="Times New Roman"/>
          <w:sz w:val="24"/>
          <w:szCs w:val="24"/>
        </w:rPr>
        <w:t xml:space="preserve"> de </w:t>
      </w:r>
      <w:proofErr w:type="spellStart"/>
      <w:r w:rsidRPr="00814888">
        <w:rPr>
          <w:rStyle w:val="lrzxr"/>
          <w:rFonts w:ascii="Times New Roman" w:hAnsi="Times New Roman" w:cs="Times New Roman"/>
          <w:sz w:val="24"/>
          <w:szCs w:val="24"/>
        </w:rPr>
        <w:t>l'Hospital</w:t>
      </w:r>
      <w:proofErr w:type="spellEnd"/>
      <w:r w:rsidRPr="00814888">
        <w:rPr>
          <w:rStyle w:val="lrzxr"/>
          <w:rFonts w:ascii="Times New Roman" w:hAnsi="Times New Roman" w:cs="Times New Roman"/>
          <w:sz w:val="24"/>
          <w:szCs w:val="24"/>
        </w:rPr>
        <w:t>, 64</w:t>
      </w:r>
    </w:p>
    <w:p w14:paraId="02B99C09" w14:textId="77777777" w:rsidR="000A12F9" w:rsidRPr="00814888" w:rsidRDefault="000A12F9" w:rsidP="000A12F9">
      <w:pPr>
        <w:rPr>
          <w:rStyle w:val="lrzxr"/>
          <w:rFonts w:ascii="Times New Roman" w:hAnsi="Times New Roman" w:cs="Times New Roman"/>
          <w:sz w:val="24"/>
          <w:szCs w:val="24"/>
        </w:rPr>
      </w:pPr>
      <w:r w:rsidRPr="00814888">
        <w:rPr>
          <w:rStyle w:val="lrzxr"/>
          <w:rFonts w:ascii="Times New Roman" w:hAnsi="Times New Roman" w:cs="Times New Roman"/>
          <w:sz w:val="24"/>
          <w:szCs w:val="24"/>
        </w:rPr>
        <w:t>08001 Barcelona</w:t>
      </w:r>
    </w:p>
    <w:p w14:paraId="25A3C197" w14:textId="77777777" w:rsidR="000A12F9" w:rsidRPr="00814888" w:rsidRDefault="00000000" w:rsidP="000A12F9">
      <w:pPr>
        <w:rPr>
          <w:rFonts w:ascii="Times New Roman" w:hAnsi="Times New Roman" w:cs="Times New Roman"/>
          <w:sz w:val="24"/>
          <w:szCs w:val="24"/>
          <w:lang w:val="en-GB"/>
        </w:rPr>
      </w:pPr>
      <w:hyperlink r:id="rId11" w:history="1">
        <w:r w:rsidR="000A12F9" w:rsidRPr="00814888">
          <w:rPr>
            <w:rStyle w:val="Hyperlink"/>
            <w:rFonts w:ascii="Times New Roman" w:hAnsi="Times New Roman" w:cs="Times New Roman"/>
            <w:sz w:val="24"/>
            <w:szCs w:val="24"/>
            <w:lang w:val="en-GB"/>
          </w:rPr>
          <w:t>https://maps.app.goo.gl/ZkWzZkazTateAjsK9</w:t>
        </w:r>
      </w:hyperlink>
    </w:p>
    <w:p w14:paraId="3A0BC3A5" w14:textId="77777777" w:rsidR="00814888" w:rsidRDefault="00814888" w:rsidP="00FB092D">
      <w:pPr>
        <w:rPr>
          <w:rFonts w:ascii="Times New Roman" w:hAnsi="Times New Roman" w:cs="Times New Roman"/>
          <w:sz w:val="24"/>
          <w:szCs w:val="24"/>
          <w:lang w:val="en-GB"/>
        </w:rPr>
      </w:pPr>
    </w:p>
    <w:p w14:paraId="3618E2D6" w14:textId="3C40B262" w:rsidR="00814888" w:rsidRPr="00FB092D" w:rsidRDefault="00814888" w:rsidP="00FB092D">
      <w:pPr>
        <w:rPr>
          <w:rFonts w:ascii="Times New Roman" w:hAnsi="Times New Roman" w:cs="Times New Roman"/>
          <w:sz w:val="24"/>
          <w:szCs w:val="24"/>
          <w:lang w:val="en-GB"/>
        </w:rPr>
      </w:pPr>
      <w:r w:rsidRPr="00814888">
        <w:rPr>
          <w:rFonts w:ascii="Times New Roman" w:hAnsi="Times New Roman" w:cs="Times New Roman"/>
          <w:noProof/>
          <w:sz w:val="24"/>
          <w:szCs w:val="24"/>
          <w:lang w:val="en-GB"/>
        </w:rPr>
        <w:drawing>
          <wp:inline distT="0" distB="0" distL="0" distR="0" wp14:anchorId="19083A7D" wp14:editId="702E608E">
            <wp:extent cx="6517178" cy="3911600"/>
            <wp:effectExtent l="0" t="0" r="0" b="0"/>
            <wp:docPr id="125207397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73975" name="Picture 1" descr="A map of a city&#10;&#10;Description automatically generated"/>
                    <pic:cNvPicPr/>
                  </pic:nvPicPr>
                  <pic:blipFill>
                    <a:blip r:embed="rId12"/>
                    <a:stretch>
                      <a:fillRect/>
                    </a:stretch>
                  </pic:blipFill>
                  <pic:spPr>
                    <a:xfrm>
                      <a:off x="0" y="0"/>
                      <a:ext cx="6536771" cy="3923359"/>
                    </a:xfrm>
                    <a:prstGeom prst="rect">
                      <a:avLst/>
                    </a:prstGeom>
                  </pic:spPr>
                </pic:pic>
              </a:graphicData>
            </a:graphic>
          </wp:inline>
        </w:drawing>
      </w:r>
    </w:p>
    <w:p w14:paraId="420BBD01" w14:textId="77777777" w:rsidR="00814888" w:rsidRDefault="00814888" w:rsidP="00FB092D">
      <w:pPr>
        <w:rPr>
          <w:rFonts w:ascii="Times New Roman" w:hAnsi="Times New Roman" w:cs="Times New Roman"/>
          <w:sz w:val="24"/>
          <w:szCs w:val="24"/>
          <w:lang w:val="en-GB"/>
        </w:rPr>
      </w:pPr>
    </w:p>
    <w:p w14:paraId="6323424C" w14:textId="56E3103D" w:rsidR="000A12F9" w:rsidRDefault="000A12F9">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2BC161A7" w14:textId="19033AE6" w:rsidR="00814888" w:rsidRDefault="00814888" w:rsidP="00FB092D">
      <w:pPr>
        <w:rPr>
          <w:rFonts w:ascii="Times New Roman" w:hAnsi="Times New Roman" w:cs="Times New Roman"/>
          <w:b/>
          <w:bCs/>
          <w:sz w:val="28"/>
          <w:szCs w:val="28"/>
          <w:lang w:val="en-GB"/>
        </w:rPr>
      </w:pPr>
      <w:r w:rsidRPr="000A12F9">
        <w:rPr>
          <w:rFonts w:ascii="Times New Roman" w:hAnsi="Times New Roman" w:cs="Times New Roman"/>
          <w:b/>
          <w:bCs/>
          <w:sz w:val="28"/>
          <w:szCs w:val="28"/>
          <w:lang w:val="en-GB"/>
        </w:rPr>
        <w:lastRenderedPageBreak/>
        <w:t>The restaurant</w:t>
      </w:r>
    </w:p>
    <w:p w14:paraId="6A858BAD" w14:textId="77777777" w:rsidR="000A12F9" w:rsidRPr="000A12F9" w:rsidRDefault="000A12F9" w:rsidP="00FB092D">
      <w:pPr>
        <w:rPr>
          <w:rFonts w:ascii="Times New Roman" w:hAnsi="Times New Roman" w:cs="Times New Roman"/>
          <w:b/>
          <w:bCs/>
          <w:sz w:val="28"/>
          <w:szCs w:val="28"/>
          <w:lang w:val="en-GB"/>
        </w:rPr>
      </w:pPr>
    </w:p>
    <w:p w14:paraId="70A96908" w14:textId="150B0819" w:rsidR="00814888" w:rsidRDefault="00814888" w:rsidP="00FB092D">
      <w:pPr>
        <w:rPr>
          <w:rFonts w:ascii="Times New Roman" w:hAnsi="Times New Roman" w:cs="Times New Roman"/>
          <w:b/>
          <w:bCs/>
          <w:sz w:val="24"/>
          <w:szCs w:val="24"/>
          <w:lang w:val="en-GB"/>
        </w:rPr>
      </w:pPr>
      <w:r w:rsidRPr="000A12F9">
        <w:rPr>
          <w:rFonts w:ascii="Times New Roman" w:hAnsi="Times New Roman" w:cs="Times New Roman"/>
          <w:b/>
          <w:bCs/>
          <w:sz w:val="24"/>
          <w:szCs w:val="24"/>
          <w:lang w:val="en-GB"/>
        </w:rPr>
        <w:t xml:space="preserve">Ca </w:t>
      </w:r>
      <w:r w:rsidR="00CB1583">
        <w:rPr>
          <w:rFonts w:ascii="Times New Roman" w:hAnsi="Times New Roman" w:cs="Times New Roman"/>
          <w:b/>
          <w:bCs/>
          <w:sz w:val="24"/>
          <w:szCs w:val="24"/>
          <w:lang w:val="en-GB"/>
        </w:rPr>
        <w:t>l</w:t>
      </w:r>
      <w:r w:rsidRPr="000A12F9">
        <w:rPr>
          <w:rFonts w:ascii="Times New Roman" w:hAnsi="Times New Roman" w:cs="Times New Roman"/>
          <w:b/>
          <w:bCs/>
          <w:sz w:val="24"/>
          <w:szCs w:val="24"/>
          <w:lang w:val="en-GB"/>
        </w:rPr>
        <w:t>a Nuri</w:t>
      </w:r>
    </w:p>
    <w:p w14:paraId="04090C95" w14:textId="198BD9A1" w:rsidR="00CB1583" w:rsidRPr="00CB1583" w:rsidRDefault="00CB1583" w:rsidP="00FB092D">
      <w:pPr>
        <w:rPr>
          <w:rFonts w:ascii="Times New Roman" w:hAnsi="Times New Roman" w:cs="Times New Roman"/>
          <w:sz w:val="24"/>
          <w:szCs w:val="24"/>
          <w:lang w:val="en-GB"/>
        </w:rPr>
      </w:pPr>
      <w:proofErr w:type="spellStart"/>
      <w:r w:rsidRPr="00CB1583">
        <w:rPr>
          <w:rFonts w:ascii="Times New Roman" w:hAnsi="Times New Roman" w:cs="Times New Roman"/>
          <w:sz w:val="24"/>
          <w:szCs w:val="24"/>
          <w:lang w:val="en-GB"/>
        </w:rPr>
        <w:t>Passeig</w:t>
      </w:r>
      <w:proofErr w:type="spellEnd"/>
      <w:r w:rsidRPr="00CB1583">
        <w:rPr>
          <w:rFonts w:ascii="Times New Roman" w:hAnsi="Times New Roman" w:cs="Times New Roman"/>
          <w:sz w:val="24"/>
          <w:szCs w:val="24"/>
          <w:lang w:val="en-GB"/>
        </w:rPr>
        <w:t xml:space="preserve"> </w:t>
      </w:r>
      <w:proofErr w:type="spellStart"/>
      <w:r w:rsidRPr="00CB1583">
        <w:rPr>
          <w:rFonts w:ascii="Times New Roman" w:hAnsi="Times New Roman" w:cs="Times New Roman"/>
          <w:sz w:val="24"/>
          <w:szCs w:val="24"/>
          <w:lang w:val="en-GB"/>
        </w:rPr>
        <w:t>marítim</w:t>
      </w:r>
      <w:proofErr w:type="spellEnd"/>
      <w:r w:rsidRPr="00CB1583">
        <w:rPr>
          <w:rFonts w:ascii="Times New Roman" w:hAnsi="Times New Roman" w:cs="Times New Roman"/>
          <w:sz w:val="24"/>
          <w:szCs w:val="24"/>
          <w:lang w:val="en-GB"/>
        </w:rPr>
        <w:t xml:space="preserve"> de la Barceloneta</w:t>
      </w:r>
    </w:p>
    <w:p w14:paraId="23F25CE3" w14:textId="04EC7361" w:rsidR="00CB1583" w:rsidRPr="00CB1583" w:rsidRDefault="00CB1583" w:rsidP="00FB092D">
      <w:pPr>
        <w:rPr>
          <w:rFonts w:ascii="Times New Roman" w:hAnsi="Times New Roman" w:cs="Times New Roman"/>
          <w:sz w:val="24"/>
          <w:szCs w:val="24"/>
          <w:lang w:val="en-GB"/>
        </w:rPr>
      </w:pPr>
      <w:r w:rsidRPr="00CB1583">
        <w:rPr>
          <w:rFonts w:ascii="Times New Roman" w:hAnsi="Times New Roman" w:cs="Times New Roman"/>
          <w:sz w:val="24"/>
          <w:szCs w:val="24"/>
          <w:lang w:val="en-GB"/>
        </w:rPr>
        <w:t>08003 Barcelona</w:t>
      </w:r>
    </w:p>
    <w:p w14:paraId="5F52966A" w14:textId="6479851D" w:rsidR="00CB1583" w:rsidRDefault="00CB1583" w:rsidP="00814888">
      <w:hyperlink r:id="rId13" w:history="1">
        <w:r w:rsidRPr="00051E78">
          <w:rPr>
            <w:rStyle w:val="Hyperlink"/>
          </w:rPr>
          <w:t>https://restaurantcalanuri.com/en/</w:t>
        </w:r>
      </w:hyperlink>
    </w:p>
    <w:p w14:paraId="3FA161CA" w14:textId="0C923046" w:rsidR="00814888" w:rsidRPr="00814888" w:rsidRDefault="00000000" w:rsidP="00814888">
      <w:pPr>
        <w:rPr>
          <w:rFonts w:ascii="Times New Roman" w:hAnsi="Times New Roman" w:cs="Times New Roman"/>
          <w:sz w:val="24"/>
          <w:szCs w:val="24"/>
          <w:lang w:val="en-GB"/>
        </w:rPr>
      </w:pPr>
      <w:hyperlink r:id="rId14" w:history="1">
        <w:r w:rsidR="00814888" w:rsidRPr="00FB092D">
          <w:rPr>
            <w:rStyle w:val="Hyperlink"/>
            <w:rFonts w:ascii="Times New Roman" w:hAnsi="Times New Roman" w:cs="Times New Roman"/>
            <w:color w:val="auto"/>
            <w:sz w:val="24"/>
            <w:szCs w:val="24"/>
            <w:lang w:val="en-GB"/>
          </w:rPr>
          <w:t>https://goo.gl/maps/5gwhfnTP</w:t>
        </w:r>
        <w:r w:rsidR="00814888" w:rsidRPr="00FB092D">
          <w:rPr>
            <w:rStyle w:val="Hyperlink"/>
            <w:rFonts w:ascii="Times New Roman" w:hAnsi="Times New Roman" w:cs="Times New Roman"/>
            <w:color w:val="auto"/>
            <w:sz w:val="24"/>
            <w:szCs w:val="24"/>
            <w:lang w:val="en-GB"/>
          </w:rPr>
          <w:t>7</w:t>
        </w:r>
        <w:r w:rsidR="00814888" w:rsidRPr="00FB092D">
          <w:rPr>
            <w:rStyle w:val="Hyperlink"/>
            <w:rFonts w:ascii="Times New Roman" w:hAnsi="Times New Roman" w:cs="Times New Roman"/>
            <w:color w:val="auto"/>
            <w:sz w:val="24"/>
            <w:szCs w:val="24"/>
            <w:lang w:val="en-GB"/>
          </w:rPr>
          <w:t>ZU2</w:t>
        </w:r>
      </w:hyperlink>
    </w:p>
    <w:p w14:paraId="5CB87F7C" w14:textId="77777777" w:rsidR="000A12F9" w:rsidRDefault="000A12F9" w:rsidP="00FB092D">
      <w:pPr>
        <w:rPr>
          <w:rFonts w:ascii="Times New Roman" w:hAnsi="Times New Roman" w:cs="Times New Roman"/>
          <w:sz w:val="24"/>
          <w:szCs w:val="24"/>
          <w:lang w:val="en-GB"/>
        </w:rPr>
      </w:pPr>
    </w:p>
    <w:p w14:paraId="76EDAA68" w14:textId="77777777" w:rsidR="000A12F9" w:rsidRPr="00814888" w:rsidRDefault="000A12F9" w:rsidP="00FB092D">
      <w:pPr>
        <w:rPr>
          <w:rFonts w:ascii="Times New Roman" w:hAnsi="Times New Roman" w:cs="Times New Roman"/>
          <w:b/>
          <w:bCs/>
          <w:sz w:val="24"/>
          <w:szCs w:val="24"/>
          <w:lang w:val="en-GB"/>
        </w:rPr>
      </w:pPr>
    </w:p>
    <w:p w14:paraId="25D23358" w14:textId="37EE707C" w:rsidR="00814888" w:rsidRDefault="00BF354E" w:rsidP="00FB092D">
      <w:pPr>
        <w:rPr>
          <w:rFonts w:ascii="Times New Roman" w:hAnsi="Times New Roman" w:cs="Times New Roman"/>
          <w:sz w:val="24"/>
          <w:szCs w:val="24"/>
          <w:lang w:val="en-GB"/>
        </w:rPr>
      </w:pPr>
      <w:r w:rsidRPr="00BF354E">
        <w:rPr>
          <w:rFonts w:ascii="Times New Roman" w:hAnsi="Times New Roman" w:cs="Times New Roman"/>
          <w:sz w:val="24"/>
          <w:szCs w:val="24"/>
          <w:lang w:val="en-GB"/>
        </w:rPr>
        <w:drawing>
          <wp:inline distT="0" distB="0" distL="0" distR="0" wp14:anchorId="515E27CD" wp14:editId="173CF803">
            <wp:extent cx="5760720" cy="3602990"/>
            <wp:effectExtent l="0" t="0" r="5080" b="3810"/>
            <wp:docPr id="172650465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04652" name="Picture 1" descr="A map of a city&#10;&#10;Description automatically generated"/>
                    <pic:cNvPicPr/>
                  </pic:nvPicPr>
                  <pic:blipFill>
                    <a:blip r:embed="rId15"/>
                    <a:stretch>
                      <a:fillRect/>
                    </a:stretch>
                  </pic:blipFill>
                  <pic:spPr>
                    <a:xfrm>
                      <a:off x="0" y="0"/>
                      <a:ext cx="5760720" cy="3602990"/>
                    </a:xfrm>
                    <a:prstGeom prst="rect">
                      <a:avLst/>
                    </a:prstGeom>
                  </pic:spPr>
                </pic:pic>
              </a:graphicData>
            </a:graphic>
          </wp:inline>
        </w:drawing>
      </w:r>
    </w:p>
    <w:p w14:paraId="143625AE" w14:textId="77777777" w:rsidR="00814888" w:rsidRDefault="00814888" w:rsidP="00FB092D">
      <w:pPr>
        <w:rPr>
          <w:rFonts w:ascii="Times New Roman" w:hAnsi="Times New Roman" w:cs="Times New Roman"/>
          <w:sz w:val="24"/>
          <w:szCs w:val="24"/>
          <w:lang w:val="en-GB"/>
        </w:rPr>
      </w:pPr>
    </w:p>
    <w:p w14:paraId="710D2B39" w14:textId="77777777" w:rsidR="001A1651" w:rsidRPr="00FB092D" w:rsidRDefault="001A1651" w:rsidP="00516F37">
      <w:pPr>
        <w:rPr>
          <w:rFonts w:ascii="Times New Roman" w:hAnsi="Times New Roman" w:cs="Times New Roman"/>
          <w:bCs/>
          <w:sz w:val="24"/>
          <w:szCs w:val="24"/>
          <w:lang w:val="en-GB"/>
        </w:rPr>
      </w:pPr>
    </w:p>
    <w:sectPr w:rsidR="001A1651" w:rsidRPr="00FB092D">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7F70E" w14:textId="77777777" w:rsidR="0008293E" w:rsidRDefault="0008293E" w:rsidP="00AB37AC">
      <w:r>
        <w:separator/>
      </w:r>
    </w:p>
  </w:endnote>
  <w:endnote w:type="continuationSeparator" w:id="0">
    <w:p w14:paraId="3B96D268" w14:textId="77777777" w:rsidR="0008293E" w:rsidRDefault="0008293E" w:rsidP="00AB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4D"/>
    <w:family w:val="roman"/>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47770" w14:textId="77777777" w:rsidR="00063472" w:rsidRDefault="00063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5AE4" w14:textId="77777777" w:rsidR="00063472" w:rsidRDefault="000634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DBACD" w14:textId="77777777" w:rsidR="00063472" w:rsidRDefault="00063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DD3D1" w14:textId="77777777" w:rsidR="0008293E" w:rsidRDefault="0008293E" w:rsidP="00AB37AC">
      <w:r>
        <w:separator/>
      </w:r>
    </w:p>
  </w:footnote>
  <w:footnote w:type="continuationSeparator" w:id="0">
    <w:p w14:paraId="4C103DC7" w14:textId="77777777" w:rsidR="0008293E" w:rsidRDefault="0008293E" w:rsidP="00AB3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09AC" w14:textId="77777777" w:rsidR="00063472" w:rsidRDefault="00063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B2A2D" w14:textId="77777777" w:rsidR="00063472" w:rsidRDefault="000634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97F20" w14:textId="77777777" w:rsidR="00063472" w:rsidRDefault="000634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D48B74E"/>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C2019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1A8697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986C584"/>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A340F86"/>
    <w:lvl w:ilvl="0">
      <w:start w:val="1"/>
      <w:numFmt w:val="decimal"/>
      <w:lvlText w:val="%1."/>
      <w:lvlJc w:val="left"/>
      <w:pPr>
        <w:tabs>
          <w:tab w:val="num" w:pos="360"/>
        </w:tabs>
        <w:ind w:left="360" w:hanging="360"/>
      </w:pPr>
    </w:lvl>
  </w:abstractNum>
  <w:abstractNum w:abstractNumId="5" w15:restartNumberingAfterBreak="0">
    <w:nsid w:val="0F7D64FA"/>
    <w:multiLevelType w:val="multilevel"/>
    <w:tmpl w:val="2C7A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BE7E52"/>
    <w:multiLevelType w:val="multilevel"/>
    <w:tmpl w:val="AE1E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4966D1"/>
    <w:multiLevelType w:val="hybridMultilevel"/>
    <w:tmpl w:val="5B6CC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272A27"/>
    <w:multiLevelType w:val="hybridMultilevel"/>
    <w:tmpl w:val="5ED69CEA"/>
    <w:lvl w:ilvl="0" w:tplc="E2927C78">
      <w:start w:val="1"/>
      <w:numFmt w:val="bullet"/>
      <w:lvlText w:val=""/>
      <w:lvlJc w:val="left"/>
      <w:pPr>
        <w:ind w:left="720" w:hanging="360"/>
      </w:pPr>
      <w:rPr>
        <w:rFonts w:ascii="Symbol" w:hAnsi="Symbol" w:hint="default"/>
      </w:rPr>
    </w:lvl>
    <w:lvl w:ilvl="1" w:tplc="83887ADC">
      <w:start w:val="1"/>
      <w:numFmt w:val="bullet"/>
      <w:lvlText w:val="o"/>
      <w:lvlJc w:val="left"/>
      <w:pPr>
        <w:ind w:left="1440" w:hanging="360"/>
      </w:pPr>
      <w:rPr>
        <w:rFonts w:ascii="Courier New" w:hAnsi="Courier New" w:cs="Courier New" w:hint="default"/>
      </w:rPr>
    </w:lvl>
    <w:lvl w:ilvl="2" w:tplc="B77EF980">
      <w:start w:val="1"/>
      <w:numFmt w:val="bullet"/>
      <w:pStyle w:val="ListBullet3"/>
      <w:lvlText w:val=""/>
      <w:lvlJc w:val="left"/>
      <w:pPr>
        <w:ind w:left="2160" w:hanging="360"/>
      </w:pPr>
      <w:rPr>
        <w:rFonts w:ascii="Wingdings" w:hAnsi="Wingdings" w:hint="default"/>
      </w:rPr>
    </w:lvl>
    <w:lvl w:ilvl="3" w:tplc="255A78E4" w:tentative="1">
      <w:start w:val="1"/>
      <w:numFmt w:val="bullet"/>
      <w:lvlText w:val=""/>
      <w:lvlJc w:val="left"/>
      <w:pPr>
        <w:ind w:left="2880" w:hanging="360"/>
      </w:pPr>
      <w:rPr>
        <w:rFonts w:ascii="Symbol" w:hAnsi="Symbol" w:hint="default"/>
      </w:rPr>
    </w:lvl>
    <w:lvl w:ilvl="4" w:tplc="68088348" w:tentative="1">
      <w:start w:val="1"/>
      <w:numFmt w:val="bullet"/>
      <w:lvlText w:val="o"/>
      <w:lvlJc w:val="left"/>
      <w:pPr>
        <w:ind w:left="3600" w:hanging="360"/>
      </w:pPr>
      <w:rPr>
        <w:rFonts w:ascii="Courier New" w:hAnsi="Courier New" w:cs="Courier New" w:hint="default"/>
      </w:rPr>
    </w:lvl>
    <w:lvl w:ilvl="5" w:tplc="0AEA26D2" w:tentative="1">
      <w:start w:val="1"/>
      <w:numFmt w:val="bullet"/>
      <w:lvlText w:val=""/>
      <w:lvlJc w:val="left"/>
      <w:pPr>
        <w:ind w:left="4320" w:hanging="360"/>
      </w:pPr>
      <w:rPr>
        <w:rFonts w:ascii="Wingdings" w:hAnsi="Wingdings" w:hint="default"/>
      </w:rPr>
    </w:lvl>
    <w:lvl w:ilvl="6" w:tplc="A00EC936" w:tentative="1">
      <w:start w:val="1"/>
      <w:numFmt w:val="bullet"/>
      <w:lvlText w:val=""/>
      <w:lvlJc w:val="left"/>
      <w:pPr>
        <w:ind w:left="5040" w:hanging="360"/>
      </w:pPr>
      <w:rPr>
        <w:rFonts w:ascii="Symbol" w:hAnsi="Symbol" w:hint="default"/>
      </w:rPr>
    </w:lvl>
    <w:lvl w:ilvl="7" w:tplc="A2D08202" w:tentative="1">
      <w:start w:val="1"/>
      <w:numFmt w:val="bullet"/>
      <w:lvlText w:val="o"/>
      <w:lvlJc w:val="left"/>
      <w:pPr>
        <w:ind w:left="5760" w:hanging="360"/>
      </w:pPr>
      <w:rPr>
        <w:rFonts w:ascii="Courier New" w:hAnsi="Courier New" w:cs="Courier New" w:hint="default"/>
      </w:rPr>
    </w:lvl>
    <w:lvl w:ilvl="8" w:tplc="30022576" w:tentative="1">
      <w:start w:val="1"/>
      <w:numFmt w:val="bullet"/>
      <w:lvlText w:val=""/>
      <w:lvlJc w:val="left"/>
      <w:pPr>
        <w:ind w:left="6480" w:hanging="360"/>
      </w:pPr>
      <w:rPr>
        <w:rFonts w:ascii="Wingdings" w:hAnsi="Wingdings" w:hint="default"/>
      </w:rPr>
    </w:lvl>
  </w:abstractNum>
  <w:abstractNum w:abstractNumId="9" w15:restartNumberingAfterBreak="0">
    <w:nsid w:val="298C1F97"/>
    <w:multiLevelType w:val="hybridMultilevel"/>
    <w:tmpl w:val="58622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610BF1"/>
    <w:multiLevelType w:val="multilevel"/>
    <w:tmpl w:val="9A4E4CEC"/>
    <w:lvl w:ilvl="0">
      <w:start w:val="1"/>
      <w:numFmt w:val="decimal"/>
      <w:pStyle w:val="KTHNumreradlistaNumreradlista"/>
      <w:lvlText w:val="%1."/>
      <w:lvlJc w:val="left"/>
      <w:pPr>
        <w:ind w:left="360" w:hanging="3"/>
      </w:pPr>
      <w:rPr>
        <w:rFonts w:hint="default"/>
      </w:rPr>
    </w:lvl>
    <w:lvl w:ilvl="1">
      <w:start w:val="1"/>
      <w:numFmt w:val="lowerLetter"/>
      <w:pStyle w:val="KTHNumreradlista2Numreradlista2"/>
      <w:lvlText w:val="%2."/>
      <w:lvlJc w:val="left"/>
      <w:pPr>
        <w:ind w:left="1077" w:firstLine="0"/>
      </w:pPr>
      <w:rPr>
        <w:rFonts w:hint="default"/>
      </w:rPr>
    </w:lvl>
    <w:lvl w:ilvl="2">
      <w:start w:val="1"/>
      <w:numFmt w:val="lowerRoman"/>
      <w:pStyle w:val="KTHNumreradlista3Numreradlista3"/>
      <w:lvlText w:val="%3."/>
      <w:lvlJc w:val="left"/>
      <w:pPr>
        <w:ind w:left="1979"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F3A7ACD"/>
    <w:multiLevelType w:val="multilevel"/>
    <w:tmpl w:val="96AA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485177B"/>
    <w:multiLevelType w:val="multilevel"/>
    <w:tmpl w:val="32C40BC8"/>
    <w:lvl w:ilvl="0">
      <w:start w:val="1"/>
      <w:numFmt w:val="bullet"/>
      <w:pStyle w:val="KTHPunktlistaPunktlista"/>
      <w:lvlText w:val=""/>
      <w:lvlJc w:val="left"/>
      <w:pPr>
        <w:ind w:left="360" w:hanging="3"/>
      </w:pPr>
      <w:rPr>
        <w:rFonts w:ascii="Symbol" w:hAnsi="Symbol" w:hint="default"/>
        <w:color w:val="auto"/>
      </w:rPr>
    </w:lvl>
    <w:lvl w:ilvl="1">
      <w:start w:val="1"/>
      <w:numFmt w:val="bullet"/>
      <w:pStyle w:val="KTHPunktlista2Punktlista2"/>
      <w:lvlText w:val="o"/>
      <w:lvlJc w:val="left"/>
      <w:pPr>
        <w:tabs>
          <w:tab w:val="num" w:pos="1077"/>
        </w:tabs>
        <w:ind w:left="1077" w:firstLine="0"/>
      </w:pPr>
      <w:rPr>
        <w:rFonts w:ascii="Courier New" w:hAnsi="Courier New" w:hint="default"/>
        <w:color w:val="auto"/>
      </w:rPr>
    </w:lvl>
    <w:lvl w:ilvl="2">
      <w:start w:val="1"/>
      <w:numFmt w:val="bullet"/>
      <w:pStyle w:val="KTHPunktlista3Punktlista3"/>
      <w:lvlText w:val=""/>
      <w:lvlJc w:val="left"/>
      <w:pPr>
        <w:ind w:left="1979" w:firstLine="0"/>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9A40E0F"/>
    <w:multiLevelType w:val="multilevel"/>
    <w:tmpl w:val="11EE27CE"/>
    <w:lvl w:ilvl="0">
      <w:start w:val="1"/>
      <w:numFmt w:val="decimal"/>
      <w:pStyle w:val="KTHnRubrik1"/>
      <w:lvlText w:val="%1"/>
      <w:lvlJc w:val="left"/>
      <w:pPr>
        <w:ind w:left="432" w:hanging="432"/>
      </w:pPr>
      <w:rPr>
        <w:rFonts w:hint="default"/>
      </w:rPr>
    </w:lvl>
    <w:lvl w:ilvl="1">
      <w:start w:val="1"/>
      <w:numFmt w:val="decimal"/>
      <w:pStyle w:val="KTHnRubrik2"/>
      <w:lvlText w:val="%1.%2"/>
      <w:lvlJc w:val="left"/>
      <w:pPr>
        <w:ind w:left="576" w:hanging="576"/>
      </w:pPr>
      <w:rPr>
        <w:rFonts w:hint="default"/>
      </w:rPr>
    </w:lvl>
    <w:lvl w:ilvl="2">
      <w:start w:val="1"/>
      <w:numFmt w:val="decimal"/>
      <w:pStyle w:val="KTHnRubrik3"/>
      <w:lvlText w:val="%1.%2.%3"/>
      <w:lvlJc w:val="left"/>
      <w:pPr>
        <w:ind w:left="720" w:hanging="720"/>
      </w:pPr>
      <w:rPr>
        <w:rFonts w:hint="default"/>
      </w:rPr>
    </w:lvl>
    <w:lvl w:ilvl="3">
      <w:start w:val="1"/>
      <w:numFmt w:val="decimal"/>
      <w:pStyle w:val="KTHnRubrik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3B4B78B9"/>
    <w:multiLevelType w:val="multilevel"/>
    <w:tmpl w:val="3FD8B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FD4197"/>
    <w:multiLevelType w:val="multilevel"/>
    <w:tmpl w:val="DFCA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47371A"/>
    <w:multiLevelType w:val="multilevel"/>
    <w:tmpl w:val="28E4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254329"/>
    <w:multiLevelType w:val="hybridMultilevel"/>
    <w:tmpl w:val="6FFCAB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B4D14AE"/>
    <w:multiLevelType w:val="hybridMultilevel"/>
    <w:tmpl w:val="2DA8DC40"/>
    <w:lvl w:ilvl="0" w:tplc="E8F49202">
      <w:start w:val="1"/>
      <w:numFmt w:val="bullet"/>
      <w:pStyle w:val="ListBullet"/>
      <w:lvlText w:val="o"/>
      <w:lvlJc w:val="left"/>
      <w:pPr>
        <w:ind w:left="1800" w:hanging="360"/>
      </w:pPr>
      <w:rPr>
        <w:rFonts w:ascii="Courier New" w:hAnsi="Courier New"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19" w15:restartNumberingAfterBreak="0">
    <w:nsid w:val="7DBB321F"/>
    <w:multiLevelType w:val="multilevel"/>
    <w:tmpl w:val="304A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6003921">
    <w:abstractNumId w:val="10"/>
  </w:num>
  <w:num w:numId="2" w16cid:durableId="553851412">
    <w:abstractNumId w:val="1"/>
  </w:num>
  <w:num w:numId="3" w16cid:durableId="824860480">
    <w:abstractNumId w:val="0"/>
  </w:num>
  <w:num w:numId="4" w16cid:durableId="1117682448">
    <w:abstractNumId w:val="12"/>
  </w:num>
  <w:num w:numId="5" w16cid:durableId="387189398">
    <w:abstractNumId w:val="3"/>
  </w:num>
  <w:num w:numId="6" w16cid:durableId="1163474560">
    <w:abstractNumId w:val="2"/>
  </w:num>
  <w:num w:numId="7" w16cid:durableId="1296640885">
    <w:abstractNumId w:val="4"/>
  </w:num>
  <w:num w:numId="8" w16cid:durableId="1669215413">
    <w:abstractNumId w:val="8"/>
  </w:num>
  <w:num w:numId="9" w16cid:durableId="8622884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9297636">
    <w:abstractNumId w:val="18"/>
  </w:num>
  <w:num w:numId="11" w16cid:durableId="54789490">
    <w:abstractNumId w:val="13"/>
  </w:num>
  <w:num w:numId="12" w16cid:durableId="1756513195">
    <w:abstractNumId w:val="10"/>
    <w:lvlOverride w:ilvl="0">
      <w:lvl w:ilvl="0">
        <w:start w:val="1"/>
        <w:numFmt w:val="decimal"/>
        <w:pStyle w:val="KTHNumreradlistaNumreradlista"/>
        <w:lvlText w:val="%1."/>
        <w:lvlJc w:val="left"/>
        <w:pPr>
          <w:ind w:left="360" w:hanging="3"/>
        </w:pPr>
        <w:rPr>
          <w:rFonts w:hint="default"/>
        </w:rPr>
      </w:lvl>
    </w:lvlOverride>
    <w:lvlOverride w:ilvl="1">
      <w:lvl w:ilvl="1">
        <w:start w:val="1"/>
        <w:numFmt w:val="lowerLetter"/>
        <w:pStyle w:val="KTHNumreradlista2Numreradlista2"/>
        <w:lvlText w:val="%2."/>
        <w:lvlJc w:val="left"/>
        <w:pPr>
          <w:tabs>
            <w:tab w:val="num" w:pos="1077"/>
          </w:tabs>
          <w:ind w:left="1077" w:firstLine="0"/>
        </w:pPr>
        <w:rPr>
          <w:rFonts w:hint="default"/>
        </w:rPr>
      </w:lvl>
    </w:lvlOverride>
    <w:lvlOverride w:ilvl="2">
      <w:lvl w:ilvl="2">
        <w:start w:val="1"/>
        <w:numFmt w:val="lowerRoman"/>
        <w:pStyle w:val="KTHNumreradlista3Numreradlista3"/>
        <w:lvlText w:val="%3."/>
        <w:lvlJc w:val="left"/>
        <w:pPr>
          <w:ind w:left="357" w:firstLine="1622"/>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16cid:durableId="1216158437">
    <w:abstractNumId w:val="17"/>
  </w:num>
  <w:num w:numId="14" w16cid:durableId="1762753737">
    <w:abstractNumId w:val="15"/>
  </w:num>
  <w:num w:numId="15" w16cid:durableId="322974148">
    <w:abstractNumId w:val="11"/>
  </w:num>
  <w:num w:numId="16" w16cid:durableId="410542003">
    <w:abstractNumId w:val="19"/>
  </w:num>
  <w:num w:numId="17" w16cid:durableId="911349751">
    <w:abstractNumId w:val="7"/>
  </w:num>
  <w:num w:numId="18" w16cid:durableId="1961952127">
    <w:abstractNumId w:val="6"/>
  </w:num>
  <w:num w:numId="19" w16cid:durableId="1663585317">
    <w:abstractNumId w:val="16"/>
  </w:num>
  <w:num w:numId="20" w16cid:durableId="1164004474">
    <w:abstractNumId w:val="14"/>
  </w:num>
  <w:num w:numId="21" w16cid:durableId="1918437701">
    <w:abstractNumId w:val="5"/>
  </w:num>
  <w:num w:numId="22" w16cid:durableId="14312446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3A5"/>
    <w:rsid w:val="00027920"/>
    <w:rsid w:val="00037A26"/>
    <w:rsid w:val="00063472"/>
    <w:rsid w:val="000770FF"/>
    <w:rsid w:val="0008293E"/>
    <w:rsid w:val="000A12F9"/>
    <w:rsid w:val="000B4D37"/>
    <w:rsid w:val="000E0B56"/>
    <w:rsid w:val="000E19FD"/>
    <w:rsid w:val="000F0D78"/>
    <w:rsid w:val="001621F9"/>
    <w:rsid w:val="00174011"/>
    <w:rsid w:val="001741B3"/>
    <w:rsid w:val="001767B3"/>
    <w:rsid w:val="00176984"/>
    <w:rsid w:val="0018642A"/>
    <w:rsid w:val="001A1651"/>
    <w:rsid w:val="001F1D98"/>
    <w:rsid w:val="001F3547"/>
    <w:rsid w:val="0021189E"/>
    <w:rsid w:val="002122E6"/>
    <w:rsid w:val="002371BA"/>
    <w:rsid w:val="00276F2F"/>
    <w:rsid w:val="00281A90"/>
    <w:rsid w:val="002A115A"/>
    <w:rsid w:val="002B7BD0"/>
    <w:rsid w:val="002E47D4"/>
    <w:rsid w:val="00310604"/>
    <w:rsid w:val="00333B84"/>
    <w:rsid w:val="003753A5"/>
    <w:rsid w:val="00383258"/>
    <w:rsid w:val="003A221F"/>
    <w:rsid w:val="003B55F6"/>
    <w:rsid w:val="003B7193"/>
    <w:rsid w:val="003D5E50"/>
    <w:rsid w:val="003F0B9D"/>
    <w:rsid w:val="003F4B87"/>
    <w:rsid w:val="00436428"/>
    <w:rsid w:val="00456944"/>
    <w:rsid w:val="00484AB4"/>
    <w:rsid w:val="0048687E"/>
    <w:rsid w:val="004976B7"/>
    <w:rsid w:val="004A3440"/>
    <w:rsid w:val="004B3394"/>
    <w:rsid w:val="004E20CD"/>
    <w:rsid w:val="004F684C"/>
    <w:rsid w:val="00503BA7"/>
    <w:rsid w:val="00516DE4"/>
    <w:rsid w:val="00516F37"/>
    <w:rsid w:val="00523FF5"/>
    <w:rsid w:val="00547786"/>
    <w:rsid w:val="00547E65"/>
    <w:rsid w:val="0057553D"/>
    <w:rsid w:val="005851A1"/>
    <w:rsid w:val="005B18CB"/>
    <w:rsid w:val="005B6255"/>
    <w:rsid w:val="005C2130"/>
    <w:rsid w:val="005D5C0E"/>
    <w:rsid w:val="005E42EB"/>
    <w:rsid w:val="00611DEC"/>
    <w:rsid w:val="006574CC"/>
    <w:rsid w:val="0066515F"/>
    <w:rsid w:val="00681E50"/>
    <w:rsid w:val="006B3945"/>
    <w:rsid w:val="006B7474"/>
    <w:rsid w:val="006C3154"/>
    <w:rsid w:val="006D0C35"/>
    <w:rsid w:val="006D12EB"/>
    <w:rsid w:val="006D6BCB"/>
    <w:rsid w:val="006E471F"/>
    <w:rsid w:val="00707D18"/>
    <w:rsid w:val="00766878"/>
    <w:rsid w:val="007835A7"/>
    <w:rsid w:val="00792464"/>
    <w:rsid w:val="0079504F"/>
    <w:rsid w:val="007D0976"/>
    <w:rsid w:val="007F3C19"/>
    <w:rsid w:val="007F7E6A"/>
    <w:rsid w:val="00805A81"/>
    <w:rsid w:val="00814888"/>
    <w:rsid w:val="00817BC1"/>
    <w:rsid w:val="00825507"/>
    <w:rsid w:val="00840045"/>
    <w:rsid w:val="00845DAD"/>
    <w:rsid w:val="00863257"/>
    <w:rsid w:val="0087024F"/>
    <w:rsid w:val="00873303"/>
    <w:rsid w:val="008815CA"/>
    <w:rsid w:val="008822FA"/>
    <w:rsid w:val="008E4593"/>
    <w:rsid w:val="00922FFA"/>
    <w:rsid w:val="00923193"/>
    <w:rsid w:val="009361E7"/>
    <w:rsid w:val="00941D6A"/>
    <w:rsid w:val="00981197"/>
    <w:rsid w:val="009869EA"/>
    <w:rsid w:val="009A3428"/>
    <w:rsid w:val="009A4F53"/>
    <w:rsid w:val="009A59C3"/>
    <w:rsid w:val="009E05EC"/>
    <w:rsid w:val="00A02D13"/>
    <w:rsid w:val="00A25859"/>
    <w:rsid w:val="00A37248"/>
    <w:rsid w:val="00A40128"/>
    <w:rsid w:val="00A506FD"/>
    <w:rsid w:val="00A709C6"/>
    <w:rsid w:val="00A77340"/>
    <w:rsid w:val="00A833EA"/>
    <w:rsid w:val="00AA30F9"/>
    <w:rsid w:val="00AA3946"/>
    <w:rsid w:val="00AB37AC"/>
    <w:rsid w:val="00AC74FC"/>
    <w:rsid w:val="00AD3A10"/>
    <w:rsid w:val="00AD5B1E"/>
    <w:rsid w:val="00AE7E18"/>
    <w:rsid w:val="00AE7E7C"/>
    <w:rsid w:val="00AF0371"/>
    <w:rsid w:val="00B02309"/>
    <w:rsid w:val="00B0591C"/>
    <w:rsid w:val="00B124BE"/>
    <w:rsid w:val="00B411DA"/>
    <w:rsid w:val="00B42806"/>
    <w:rsid w:val="00B5121A"/>
    <w:rsid w:val="00B609A0"/>
    <w:rsid w:val="00B90528"/>
    <w:rsid w:val="00BC64D7"/>
    <w:rsid w:val="00BC7DF3"/>
    <w:rsid w:val="00BD10EE"/>
    <w:rsid w:val="00BF354E"/>
    <w:rsid w:val="00C06690"/>
    <w:rsid w:val="00C33F81"/>
    <w:rsid w:val="00C46B7C"/>
    <w:rsid w:val="00C65034"/>
    <w:rsid w:val="00C656C1"/>
    <w:rsid w:val="00C87FA2"/>
    <w:rsid w:val="00C94C00"/>
    <w:rsid w:val="00CA177A"/>
    <w:rsid w:val="00CB1583"/>
    <w:rsid w:val="00CC4A7D"/>
    <w:rsid w:val="00D2245B"/>
    <w:rsid w:val="00D242E3"/>
    <w:rsid w:val="00D307C5"/>
    <w:rsid w:val="00D51B63"/>
    <w:rsid w:val="00D72813"/>
    <w:rsid w:val="00DC6DAB"/>
    <w:rsid w:val="00E25963"/>
    <w:rsid w:val="00E45D5C"/>
    <w:rsid w:val="00EB07F4"/>
    <w:rsid w:val="00EF1D64"/>
    <w:rsid w:val="00F00F93"/>
    <w:rsid w:val="00F13E03"/>
    <w:rsid w:val="00F57388"/>
    <w:rsid w:val="00F90D63"/>
    <w:rsid w:val="00F94E56"/>
    <w:rsid w:val="00FA2711"/>
    <w:rsid w:val="00FB092D"/>
    <w:rsid w:val="00FC5FBC"/>
    <w:rsid w:val="00FE3A70"/>
    <w:rsid w:val="00FF337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F68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sv-SE"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3" w:qFormat="1"/>
    <w:lsdException w:name="heading 4" w:uiPriority="3"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8"/>
    <w:lsdException w:name="footer" w:uiPriority="8"/>
    <w:lsdException w:name="index heading" w:semiHidden="1" w:unhideWhenUsed="1"/>
    <w:lsdException w:name="caption" w:semiHidden="1" w:uiPriority="35" w:unhideWhenUsed="1" w:qFormat="1"/>
    <w:lsdException w:name="table of figures" w:semiHidden="1" w:unhideWhenUsed="1"/>
    <w:lsdException w:name="envelope address" w:uiPriority="7"/>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8"/>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uiPriority="5"/>
    <w:lsdException w:name="List Bullet 3" w:uiPriority="5"/>
    <w:lsdException w:name="List Bullet 4" w:semiHidden="1" w:unhideWhenUsed="1"/>
    <w:lsdException w:name="List Bullet 5" w:semiHidden="1" w:unhideWhenUsed="1"/>
    <w:lsdException w:name="List Number 2" w:semiHidden="1"/>
    <w:lsdException w:name="List Number 3" w:semiHidden="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uiPriority="4"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4"/>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1B3"/>
  </w:style>
  <w:style w:type="paragraph" w:styleId="Heading1">
    <w:name w:val="heading 1"/>
    <w:aliases w:val="KTH Rubrik 1"/>
    <w:basedOn w:val="Normal"/>
    <w:next w:val="BodyText"/>
    <w:link w:val="Heading1Char"/>
    <w:uiPriority w:val="3"/>
    <w:qFormat/>
    <w:rsid w:val="00923193"/>
    <w:pPr>
      <w:keepNext/>
      <w:keepLines/>
      <w:spacing w:before="240" w:after="240" w:line="280" w:lineRule="atLeast"/>
      <w:outlineLvl w:val="0"/>
    </w:pPr>
    <w:rPr>
      <w:rFonts w:asciiTheme="majorHAnsi" w:eastAsiaTheme="majorEastAsia" w:hAnsiTheme="majorHAnsi" w:cstheme="majorBidi"/>
      <w:b/>
      <w:bCs/>
      <w:sz w:val="24"/>
      <w:szCs w:val="28"/>
    </w:rPr>
  </w:style>
  <w:style w:type="paragraph" w:styleId="Heading2">
    <w:name w:val="heading 2"/>
    <w:aliases w:val="KTH Rubrik 2"/>
    <w:basedOn w:val="Normal"/>
    <w:next w:val="BodyText"/>
    <w:link w:val="Heading2Char"/>
    <w:uiPriority w:val="3"/>
    <w:qFormat/>
    <w:rsid w:val="00923193"/>
    <w:pPr>
      <w:keepNext/>
      <w:keepLines/>
      <w:spacing w:before="240" w:after="80" w:line="260" w:lineRule="atLeast"/>
      <w:outlineLvl w:val="1"/>
    </w:pPr>
    <w:rPr>
      <w:rFonts w:asciiTheme="majorHAnsi" w:eastAsiaTheme="majorEastAsia" w:hAnsiTheme="majorHAnsi" w:cstheme="majorBidi"/>
      <w:b/>
      <w:bCs/>
      <w:szCs w:val="26"/>
    </w:rPr>
  </w:style>
  <w:style w:type="paragraph" w:styleId="Heading3">
    <w:name w:val="heading 3"/>
    <w:aliases w:val="KTH Rubrik 3"/>
    <w:basedOn w:val="Normal"/>
    <w:next w:val="BodyText"/>
    <w:link w:val="Heading3Char"/>
    <w:uiPriority w:val="3"/>
    <w:qFormat/>
    <w:rsid w:val="00923193"/>
    <w:pPr>
      <w:keepNext/>
      <w:keepLines/>
      <w:spacing w:before="240" w:after="60" w:line="260" w:lineRule="atLeast"/>
      <w:outlineLvl w:val="2"/>
    </w:pPr>
    <w:rPr>
      <w:rFonts w:asciiTheme="majorHAnsi" w:eastAsiaTheme="majorEastAsia" w:hAnsiTheme="majorHAnsi" w:cstheme="majorBidi"/>
      <w:bCs/>
    </w:rPr>
  </w:style>
  <w:style w:type="paragraph" w:styleId="Heading4">
    <w:name w:val="heading 4"/>
    <w:aliases w:val="KTH Rubrik 4"/>
    <w:basedOn w:val="Normal"/>
    <w:next w:val="BodyText"/>
    <w:link w:val="Heading4Char"/>
    <w:uiPriority w:val="3"/>
    <w:qFormat/>
    <w:rsid w:val="00923193"/>
    <w:pPr>
      <w:keepNext/>
      <w:keepLines/>
      <w:spacing w:before="240" w:after="40" w:line="260" w:lineRule="atLeast"/>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qFormat/>
    <w:rsid w:val="00611DEC"/>
    <w:pPr>
      <w:keepNext/>
      <w:keepLines/>
      <w:numPr>
        <w:ilvl w:val="4"/>
        <w:numId w:val="11"/>
      </w:numPr>
      <w:spacing w:before="200"/>
      <w:outlineLvl w:val="4"/>
    </w:pPr>
    <w:rPr>
      <w:rFonts w:asciiTheme="majorHAnsi" w:eastAsiaTheme="majorEastAsia" w:hAnsiTheme="majorHAnsi" w:cstheme="majorBidi"/>
      <w:color w:val="0C2952" w:themeColor="accent1" w:themeShade="7F"/>
    </w:rPr>
  </w:style>
  <w:style w:type="paragraph" w:styleId="Heading6">
    <w:name w:val="heading 6"/>
    <w:basedOn w:val="Normal"/>
    <w:next w:val="Normal"/>
    <w:link w:val="Heading6Char"/>
    <w:uiPriority w:val="9"/>
    <w:semiHidden/>
    <w:qFormat/>
    <w:rsid w:val="00611DEC"/>
    <w:pPr>
      <w:keepNext/>
      <w:keepLines/>
      <w:numPr>
        <w:ilvl w:val="5"/>
        <w:numId w:val="11"/>
      </w:numPr>
      <w:spacing w:before="200"/>
      <w:outlineLvl w:val="5"/>
    </w:pPr>
    <w:rPr>
      <w:rFonts w:asciiTheme="majorHAnsi" w:eastAsiaTheme="majorEastAsia" w:hAnsiTheme="majorHAnsi" w:cstheme="majorBidi"/>
      <w:i/>
      <w:iCs/>
      <w:color w:val="0C2952" w:themeColor="accent1" w:themeShade="7F"/>
    </w:rPr>
  </w:style>
  <w:style w:type="paragraph" w:styleId="Heading7">
    <w:name w:val="heading 7"/>
    <w:basedOn w:val="Normal"/>
    <w:next w:val="Normal"/>
    <w:link w:val="Heading7Char"/>
    <w:uiPriority w:val="9"/>
    <w:semiHidden/>
    <w:qFormat/>
    <w:rsid w:val="00611DEC"/>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11DEC"/>
    <w:pPr>
      <w:keepNext/>
      <w:keepLines/>
      <w:numPr>
        <w:ilvl w:val="7"/>
        <w:numId w:val="1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611DEC"/>
    <w:pPr>
      <w:keepNext/>
      <w:keepLines/>
      <w:numPr>
        <w:ilvl w:val="8"/>
        <w:numId w:val="1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KTH Brödtext"/>
    <w:basedOn w:val="Normal"/>
    <w:link w:val="BodyTextChar"/>
    <w:uiPriority w:val="1"/>
    <w:qFormat/>
    <w:rsid w:val="00C33F81"/>
    <w:pPr>
      <w:spacing w:after="240" w:line="260" w:lineRule="atLeast"/>
    </w:pPr>
  </w:style>
  <w:style w:type="character" w:customStyle="1" w:styleId="BodyTextChar">
    <w:name w:val="Body Text Char"/>
    <w:aliases w:val="KTH Brödtext Char"/>
    <w:basedOn w:val="DefaultParagraphFont"/>
    <w:link w:val="BodyText"/>
    <w:uiPriority w:val="1"/>
    <w:rsid w:val="001741B3"/>
  </w:style>
  <w:style w:type="paragraph" w:styleId="BodyText2">
    <w:name w:val="Body Text 2"/>
    <w:aliases w:val="KTH Brödtext 2"/>
    <w:basedOn w:val="BodyText"/>
    <w:link w:val="BodyText2Char"/>
    <w:uiPriority w:val="4"/>
    <w:rsid w:val="004A3440"/>
    <w:pPr>
      <w:ind w:firstLine="357"/>
    </w:pPr>
  </w:style>
  <w:style w:type="character" w:customStyle="1" w:styleId="BodyText2Char">
    <w:name w:val="Body Text 2 Char"/>
    <w:aliases w:val="KTH Brödtext 2 Char"/>
    <w:basedOn w:val="DefaultParagraphFont"/>
    <w:link w:val="BodyText2"/>
    <w:uiPriority w:val="4"/>
    <w:rsid w:val="004A3440"/>
  </w:style>
  <w:style w:type="character" w:customStyle="1" w:styleId="Heading1Char">
    <w:name w:val="Heading 1 Char"/>
    <w:aliases w:val="KTH Rubrik 1 Char"/>
    <w:basedOn w:val="DefaultParagraphFont"/>
    <w:link w:val="Heading1"/>
    <w:uiPriority w:val="3"/>
    <w:rsid w:val="00923193"/>
    <w:rPr>
      <w:rFonts w:asciiTheme="majorHAnsi" w:eastAsiaTheme="majorEastAsia" w:hAnsiTheme="majorHAnsi" w:cstheme="majorBidi"/>
      <w:b/>
      <w:bCs/>
      <w:sz w:val="24"/>
      <w:szCs w:val="28"/>
    </w:rPr>
  </w:style>
  <w:style w:type="character" w:customStyle="1" w:styleId="Heading2Char">
    <w:name w:val="Heading 2 Char"/>
    <w:aliases w:val="KTH Rubrik 2 Char"/>
    <w:basedOn w:val="DefaultParagraphFont"/>
    <w:link w:val="Heading2"/>
    <w:uiPriority w:val="3"/>
    <w:rsid w:val="00923193"/>
    <w:rPr>
      <w:rFonts w:asciiTheme="majorHAnsi" w:eastAsiaTheme="majorEastAsia" w:hAnsiTheme="majorHAnsi" w:cstheme="majorBidi"/>
      <w:b/>
      <w:bCs/>
      <w:szCs w:val="26"/>
    </w:rPr>
  </w:style>
  <w:style w:type="character" w:customStyle="1" w:styleId="Heading3Char">
    <w:name w:val="Heading 3 Char"/>
    <w:aliases w:val="KTH Rubrik 3 Char"/>
    <w:basedOn w:val="DefaultParagraphFont"/>
    <w:link w:val="Heading3"/>
    <w:uiPriority w:val="3"/>
    <w:rsid w:val="00923193"/>
    <w:rPr>
      <w:rFonts w:asciiTheme="majorHAnsi" w:eastAsiaTheme="majorEastAsia" w:hAnsiTheme="majorHAnsi" w:cstheme="majorBidi"/>
      <w:bCs/>
    </w:rPr>
  </w:style>
  <w:style w:type="character" w:customStyle="1" w:styleId="Heading4Char">
    <w:name w:val="Heading 4 Char"/>
    <w:aliases w:val="KTH Rubrik 4 Char"/>
    <w:basedOn w:val="DefaultParagraphFont"/>
    <w:link w:val="Heading4"/>
    <w:uiPriority w:val="3"/>
    <w:rsid w:val="00923193"/>
    <w:rPr>
      <w:rFonts w:asciiTheme="majorHAnsi" w:eastAsiaTheme="majorEastAsia" w:hAnsiTheme="majorHAnsi" w:cstheme="majorBidi"/>
      <w:bCs/>
      <w:i/>
      <w:iCs/>
    </w:rPr>
  </w:style>
  <w:style w:type="paragraph" w:styleId="Title">
    <w:name w:val="Title"/>
    <w:aliases w:val="KTH Rubrik"/>
    <w:basedOn w:val="Normal"/>
    <w:next w:val="Subtitle"/>
    <w:link w:val="TitleChar"/>
    <w:uiPriority w:val="1"/>
    <w:rsid w:val="0057553D"/>
    <w:pPr>
      <w:spacing w:after="480" w:line="600" w:lineRule="atLeast"/>
    </w:pPr>
    <w:rPr>
      <w:rFonts w:asciiTheme="majorHAnsi" w:eastAsiaTheme="majorEastAsia" w:hAnsiTheme="majorHAnsi" w:cstheme="majorBidi"/>
      <w:b/>
      <w:spacing w:val="5"/>
      <w:kern w:val="28"/>
      <w:sz w:val="56"/>
      <w:szCs w:val="52"/>
    </w:rPr>
  </w:style>
  <w:style w:type="character" w:customStyle="1" w:styleId="TitleChar">
    <w:name w:val="Title Char"/>
    <w:aliases w:val="KTH Rubrik Char"/>
    <w:basedOn w:val="DefaultParagraphFont"/>
    <w:link w:val="Title"/>
    <w:uiPriority w:val="1"/>
    <w:rsid w:val="0057553D"/>
    <w:rPr>
      <w:rFonts w:asciiTheme="majorHAnsi" w:eastAsiaTheme="majorEastAsia" w:hAnsiTheme="majorHAnsi" w:cstheme="majorBidi"/>
      <w:b/>
      <w:spacing w:val="5"/>
      <w:kern w:val="28"/>
      <w:sz w:val="56"/>
      <w:szCs w:val="52"/>
    </w:rPr>
  </w:style>
  <w:style w:type="paragraph" w:customStyle="1" w:styleId="KTHTitel">
    <w:name w:val="KTH Titel"/>
    <w:basedOn w:val="Normal"/>
    <w:next w:val="BodyText"/>
    <w:uiPriority w:val="2"/>
    <w:qFormat/>
    <w:rsid w:val="00AD5B1E"/>
    <w:pPr>
      <w:spacing w:after="360" w:line="320" w:lineRule="atLeast"/>
    </w:pPr>
    <w:rPr>
      <w:rFonts w:asciiTheme="majorHAnsi" w:hAnsiTheme="majorHAnsi"/>
      <w:b/>
      <w:sz w:val="28"/>
    </w:rPr>
  </w:style>
  <w:style w:type="paragraph" w:styleId="Subtitle">
    <w:name w:val="Subtitle"/>
    <w:aliases w:val="KTH Underrubrik"/>
    <w:basedOn w:val="Normal"/>
    <w:next w:val="BodyText"/>
    <w:link w:val="SubtitleChar"/>
    <w:uiPriority w:val="1"/>
    <w:rsid w:val="00A77340"/>
    <w:pPr>
      <w:numPr>
        <w:ilvl w:val="1"/>
      </w:numPr>
      <w:spacing w:after="480" w:line="380" w:lineRule="atLeast"/>
    </w:pPr>
    <w:rPr>
      <w:rFonts w:asciiTheme="majorHAnsi" w:eastAsiaTheme="majorEastAsia" w:hAnsiTheme="majorHAnsi" w:cstheme="majorBidi"/>
      <w:iCs/>
      <w:spacing w:val="15"/>
      <w:sz w:val="32"/>
      <w:szCs w:val="24"/>
    </w:rPr>
  </w:style>
  <w:style w:type="character" w:customStyle="1" w:styleId="SubtitleChar">
    <w:name w:val="Subtitle Char"/>
    <w:aliases w:val="KTH Underrubrik Char"/>
    <w:basedOn w:val="DefaultParagraphFont"/>
    <w:link w:val="Subtitle"/>
    <w:uiPriority w:val="1"/>
    <w:rsid w:val="00B411DA"/>
    <w:rPr>
      <w:rFonts w:asciiTheme="majorHAnsi" w:eastAsiaTheme="majorEastAsia" w:hAnsiTheme="majorHAnsi" w:cstheme="majorBidi"/>
      <w:iCs/>
      <w:spacing w:val="15"/>
      <w:sz w:val="32"/>
      <w:szCs w:val="24"/>
    </w:rPr>
  </w:style>
  <w:style w:type="paragraph" w:customStyle="1" w:styleId="KTHPunktlistaPunktlista">
    <w:name w:val="KTH Punktlista  (Punktlista)"/>
    <w:basedOn w:val="Normal"/>
    <w:uiPriority w:val="5"/>
    <w:qFormat/>
    <w:rsid w:val="00981197"/>
    <w:pPr>
      <w:numPr>
        <w:numId w:val="4"/>
      </w:numPr>
      <w:spacing w:before="120" w:after="120" w:line="260" w:lineRule="atLeast"/>
      <w:ind w:left="714" w:hanging="357"/>
    </w:pPr>
  </w:style>
  <w:style w:type="paragraph" w:customStyle="1" w:styleId="KTHPunktlista2Punktlista2">
    <w:name w:val="KTH Punktlista 2  (Punktlista 2)"/>
    <w:basedOn w:val="Normal"/>
    <w:uiPriority w:val="5"/>
    <w:rsid w:val="00981197"/>
    <w:pPr>
      <w:numPr>
        <w:ilvl w:val="1"/>
        <w:numId w:val="4"/>
      </w:numPr>
      <w:spacing w:before="80" w:after="80" w:line="260" w:lineRule="atLeast"/>
      <w:ind w:left="1434" w:hanging="357"/>
    </w:pPr>
  </w:style>
  <w:style w:type="paragraph" w:customStyle="1" w:styleId="KTHPunktlista3Punktlista3">
    <w:name w:val="KTH Punktlista 3  (Punktlista 3)"/>
    <w:basedOn w:val="Normal"/>
    <w:uiPriority w:val="5"/>
    <w:rsid w:val="00981197"/>
    <w:pPr>
      <w:numPr>
        <w:ilvl w:val="2"/>
        <w:numId w:val="4"/>
      </w:numPr>
      <w:spacing w:before="40" w:after="40" w:line="260" w:lineRule="atLeast"/>
      <w:ind w:left="2336" w:hanging="357"/>
    </w:pPr>
  </w:style>
  <w:style w:type="paragraph" w:styleId="ListBullet">
    <w:name w:val="List Bullet"/>
    <w:aliases w:val="KTH Punktlista"/>
    <w:basedOn w:val="Normal"/>
    <w:uiPriority w:val="99"/>
    <w:semiHidden/>
    <w:rsid w:val="00922FFA"/>
    <w:pPr>
      <w:numPr>
        <w:numId w:val="10"/>
      </w:numPr>
      <w:contextualSpacing/>
    </w:pPr>
  </w:style>
  <w:style w:type="paragraph" w:styleId="ListBullet2">
    <w:name w:val="List Bullet 2"/>
    <w:aliases w:val="KTH Punktlista 2"/>
    <w:basedOn w:val="Normal"/>
    <w:uiPriority w:val="99"/>
    <w:semiHidden/>
    <w:rsid w:val="003D5E50"/>
    <w:pPr>
      <w:numPr>
        <w:numId w:val="5"/>
      </w:numPr>
      <w:contextualSpacing/>
    </w:pPr>
  </w:style>
  <w:style w:type="paragraph" w:styleId="ListBullet3">
    <w:name w:val="List Bullet 3"/>
    <w:aliases w:val="KTH Punktlista 3"/>
    <w:basedOn w:val="ListBullet"/>
    <w:uiPriority w:val="99"/>
    <w:semiHidden/>
    <w:rsid w:val="00922FFA"/>
    <w:pPr>
      <w:numPr>
        <w:ilvl w:val="2"/>
        <w:numId w:val="8"/>
      </w:numPr>
    </w:pPr>
  </w:style>
  <w:style w:type="paragraph" w:customStyle="1" w:styleId="KTHNumreradlistaNumreradlista">
    <w:name w:val="KTH Numrerad lista  (Numrerad lista)"/>
    <w:basedOn w:val="Normal"/>
    <w:uiPriority w:val="5"/>
    <w:qFormat/>
    <w:rsid w:val="006C3154"/>
    <w:pPr>
      <w:numPr>
        <w:numId w:val="1"/>
      </w:numPr>
      <w:spacing w:before="120" w:after="120" w:line="260" w:lineRule="atLeast"/>
      <w:ind w:left="714" w:hanging="357"/>
    </w:pPr>
  </w:style>
  <w:style w:type="paragraph" w:customStyle="1" w:styleId="KTHNumreradlista2Numreradlista2">
    <w:name w:val="KTH Numrerad lista 2  (Numrerad lista 2)"/>
    <w:basedOn w:val="Normal"/>
    <w:uiPriority w:val="5"/>
    <w:rsid w:val="00383258"/>
    <w:pPr>
      <w:numPr>
        <w:ilvl w:val="1"/>
        <w:numId w:val="1"/>
      </w:numPr>
      <w:spacing w:before="80" w:after="80" w:line="260" w:lineRule="atLeast"/>
      <w:ind w:left="1434" w:hanging="357"/>
    </w:pPr>
  </w:style>
  <w:style w:type="paragraph" w:customStyle="1" w:styleId="KTHNumreradlista3Numreradlista3">
    <w:name w:val="KTH Numrerad lista 3  (Numrerad lista 3)"/>
    <w:basedOn w:val="Normal"/>
    <w:uiPriority w:val="5"/>
    <w:rsid w:val="00383258"/>
    <w:pPr>
      <w:numPr>
        <w:ilvl w:val="2"/>
        <w:numId w:val="1"/>
      </w:numPr>
      <w:spacing w:before="40" w:after="40" w:line="260" w:lineRule="atLeast"/>
      <w:ind w:left="2336" w:hanging="357"/>
    </w:pPr>
  </w:style>
  <w:style w:type="paragraph" w:customStyle="1" w:styleId="KTHnRubrik1">
    <w:name w:val="KTH nRubrik 1"/>
    <w:basedOn w:val="Heading1"/>
    <w:next w:val="BodyText"/>
    <w:uiPriority w:val="6"/>
    <w:qFormat/>
    <w:rsid w:val="00BC7DF3"/>
    <w:pPr>
      <w:numPr>
        <w:numId w:val="11"/>
      </w:numPr>
      <w:ind w:left="431" w:hanging="431"/>
    </w:pPr>
  </w:style>
  <w:style w:type="paragraph" w:customStyle="1" w:styleId="KTHnRubrik2">
    <w:name w:val="KTH nRubrik 2"/>
    <w:basedOn w:val="Heading2"/>
    <w:next w:val="BodyText"/>
    <w:uiPriority w:val="6"/>
    <w:qFormat/>
    <w:rsid w:val="00BC7DF3"/>
    <w:pPr>
      <w:numPr>
        <w:ilvl w:val="1"/>
        <w:numId w:val="11"/>
      </w:numPr>
      <w:ind w:left="578" w:hanging="578"/>
    </w:pPr>
  </w:style>
  <w:style w:type="paragraph" w:customStyle="1" w:styleId="KTHnRubrik3">
    <w:name w:val="KTH nRubrik 3"/>
    <w:basedOn w:val="Heading3"/>
    <w:next w:val="BodyText"/>
    <w:uiPriority w:val="6"/>
    <w:qFormat/>
    <w:rsid w:val="00BC7DF3"/>
    <w:pPr>
      <w:numPr>
        <w:ilvl w:val="2"/>
        <w:numId w:val="11"/>
      </w:numPr>
    </w:pPr>
  </w:style>
  <w:style w:type="paragraph" w:customStyle="1" w:styleId="KTHnRubrik4">
    <w:name w:val="KTH nRubrik 4"/>
    <w:basedOn w:val="Heading4"/>
    <w:next w:val="BodyText"/>
    <w:uiPriority w:val="6"/>
    <w:qFormat/>
    <w:rsid w:val="00BC7DF3"/>
    <w:pPr>
      <w:numPr>
        <w:ilvl w:val="3"/>
        <w:numId w:val="11"/>
      </w:numPr>
      <w:ind w:left="862" w:hanging="862"/>
    </w:pPr>
  </w:style>
  <w:style w:type="character" w:customStyle="1" w:styleId="Heading5Char">
    <w:name w:val="Heading 5 Char"/>
    <w:basedOn w:val="DefaultParagraphFont"/>
    <w:link w:val="Heading5"/>
    <w:uiPriority w:val="9"/>
    <w:semiHidden/>
    <w:rsid w:val="00611DEC"/>
    <w:rPr>
      <w:rFonts w:asciiTheme="majorHAnsi" w:eastAsiaTheme="majorEastAsia" w:hAnsiTheme="majorHAnsi" w:cstheme="majorBidi"/>
      <w:color w:val="0C2952" w:themeColor="accent1" w:themeShade="7F"/>
    </w:rPr>
  </w:style>
  <w:style w:type="character" w:customStyle="1" w:styleId="Heading6Char">
    <w:name w:val="Heading 6 Char"/>
    <w:basedOn w:val="DefaultParagraphFont"/>
    <w:link w:val="Heading6"/>
    <w:uiPriority w:val="9"/>
    <w:semiHidden/>
    <w:rsid w:val="00611DEC"/>
    <w:rPr>
      <w:rFonts w:asciiTheme="majorHAnsi" w:eastAsiaTheme="majorEastAsia" w:hAnsiTheme="majorHAnsi" w:cstheme="majorBidi"/>
      <w:i/>
      <w:iCs/>
      <w:color w:val="0C2952" w:themeColor="accent1" w:themeShade="7F"/>
    </w:rPr>
  </w:style>
  <w:style w:type="character" w:customStyle="1" w:styleId="Heading7Char">
    <w:name w:val="Heading 7 Char"/>
    <w:basedOn w:val="DefaultParagraphFont"/>
    <w:link w:val="Heading7"/>
    <w:uiPriority w:val="9"/>
    <w:semiHidden/>
    <w:rsid w:val="00611DE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11DE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611DEC"/>
    <w:rPr>
      <w:rFonts w:asciiTheme="majorHAnsi" w:eastAsiaTheme="majorEastAsia" w:hAnsiTheme="majorHAnsi" w:cstheme="majorBidi"/>
      <w:i/>
      <w:iCs/>
      <w:color w:val="404040" w:themeColor="text1" w:themeTint="BF"/>
    </w:rPr>
  </w:style>
  <w:style w:type="paragraph" w:styleId="TOCHeading">
    <w:name w:val="TOC Heading"/>
    <w:basedOn w:val="KTHTitel"/>
    <w:next w:val="Normal"/>
    <w:uiPriority w:val="38"/>
    <w:rsid w:val="009A3428"/>
    <w:pPr>
      <w:spacing w:before="240" w:after="240"/>
    </w:pPr>
  </w:style>
  <w:style w:type="paragraph" w:styleId="Header">
    <w:name w:val="header"/>
    <w:basedOn w:val="Normal"/>
    <w:link w:val="HeaderChar"/>
    <w:uiPriority w:val="8"/>
    <w:rsid w:val="00547786"/>
    <w:pPr>
      <w:tabs>
        <w:tab w:val="center" w:pos="4536"/>
        <w:tab w:val="right" w:pos="9072"/>
      </w:tabs>
      <w:spacing w:after="20"/>
    </w:pPr>
    <w:rPr>
      <w:rFonts w:asciiTheme="majorHAnsi" w:hAnsiTheme="majorHAnsi"/>
      <w:sz w:val="15"/>
    </w:rPr>
  </w:style>
  <w:style w:type="character" w:customStyle="1" w:styleId="HeaderChar">
    <w:name w:val="Header Char"/>
    <w:basedOn w:val="DefaultParagraphFont"/>
    <w:link w:val="Header"/>
    <w:uiPriority w:val="8"/>
    <w:rsid w:val="00547786"/>
    <w:rPr>
      <w:rFonts w:asciiTheme="majorHAnsi" w:hAnsiTheme="majorHAnsi"/>
      <w:sz w:val="15"/>
    </w:rPr>
  </w:style>
  <w:style w:type="character" w:styleId="PageNumber">
    <w:name w:val="page number"/>
    <w:basedOn w:val="DefaultParagraphFont"/>
    <w:uiPriority w:val="8"/>
    <w:rsid w:val="003A221F"/>
    <w:rPr>
      <w:rFonts w:asciiTheme="majorHAnsi" w:hAnsiTheme="majorHAnsi"/>
      <w:sz w:val="15"/>
    </w:rPr>
  </w:style>
  <w:style w:type="paragraph" w:styleId="Footer">
    <w:name w:val="footer"/>
    <w:basedOn w:val="Normal"/>
    <w:link w:val="FooterChar"/>
    <w:uiPriority w:val="8"/>
    <w:rsid w:val="00C87FA2"/>
    <w:pPr>
      <w:tabs>
        <w:tab w:val="center" w:pos="4536"/>
        <w:tab w:val="right" w:pos="9072"/>
      </w:tabs>
      <w:spacing w:line="210" w:lineRule="atLeast"/>
    </w:pPr>
    <w:rPr>
      <w:rFonts w:asciiTheme="majorHAnsi" w:hAnsiTheme="majorHAnsi"/>
      <w:sz w:val="15"/>
    </w:rPr>
  </w:style>
  <w:style w:type="character" w:customStyle="1" w:styleId="FooterChar">
    <w:name w:val="Footer Char"/>
    <w:basedOn w:val="DefaultParagraphFont"/>
    <w:link w:val="Footer"/>
    <w:uiPriority w:val="8"/>
    <w:rsid w:val="00C87FA2"/>
    <w:rPr>
      <w:rFonts w:asciiTheme="majorHAnsi" w:hAnsiTheme="majorHAnsi"/>
      <w:sz w:val="15"/>
    </w:rPr>
  </w:style>
  <w:style w:type="paragraph" w:customStyle="1" w:styleId="HeaderBold">
    <w:name w:val="HeaderBold"/>
    <w:basedOn w:val="Header"/>
    <w:uiPriority w:val="8"/>
    <w:rsid w:val="00547786"/>
    <w:pPr>
      <w:spacing w:before="20"/>
    </w:pPr>
    <w:rPr>
      <w:b/>
    </w:rPr>
  </w:style>
  <w:style w:type="paragraph" w:styleId="TOC1">
    <w:name w:val="toc 1"/>
    <w:basedOn w:val="Normal"/>
    <w:next w:val="Normal"/>
    <w:uiPriority w:val="39"/>
    <w:rsid w:val="001F3547"/>
    <w:pPr>
      <w:spacing w:after="100"/>
    </w:pPr>
  </w:style>
  <w:style w:type="paragraph" w:styleId="TOC2">
    <w:name w:val="toc 2"/>
    <w:basedOn w:val="Normal"/>
    <w:next w:val="Normal"/>
    <w:uiPriority w:val="39"/>
    <w:rsid w:val="001F3547"/>
    <w:pPr>
      <w:spacing w:after="100"/>
      <w:ind w:left="200"/>
    </w:pPr>
  </w:style>
  <w:style w:type="paragraph" w:styleId="TOC3">
    <w:name w:val="toc 3"/>
    <w:basedOn w:val="Normal"/>
    <w:next w:val="Normal"/>
    <w:uiPriority w:val="39"/>
    <w:rsid w:val="001F3547"/>
    <w:pPr>
      <w:spacing w:after="100"/>
      <w:ind w:left="400"/>
    </w:pPr>
  </w:style>
  <w:style w:type="paragraph" w:styleId="EnvelopeAddress">
    <w:name w:val="envelope address"/>
    <w:basedOn w:val="Normal"/>
    <w:uiPriority w:val="7"/>
    <w:rsid w:val="00873303"/>
    <w:rPr>
      <w:rFonts w:ascii="Arial" w:eastAsia="Georgia" w:hAnsi="Arial" w:cs="Arial"/>
    </w:rPr>
  </w:style>
  <w:style w:type="paragraph" w:customStyle="1" w:styleId="FooterBold">
    <w:name w:val="FooterBold"/>
    <w:basedOn w:val="Footer"/>
    <w:uiPriority w:val="8"/>
    <w:rsid w:val="00C87FA2"/>
    <w:pPr>
      <w:spacing w:line="200" w:lineRule="atLeast"/>
    </w:pPr>
    <w:rPr>
      <w:b/>
    </w:rPr>
  </w:style>
  <w:style w:type="paragraph" w:styleId="ListParagraph">
    <w:name w:val="List Paragraph"/>
    <w:basedOn w:val="Normal"/>
    <w:uiPriority w:val="34"/>
    <w:qFormat/>
    <w:rsid w:val="003753A5"/>
    <w:pPr>
      <w:ind w:left="720"/>
      <w:contextualSpacing/>
    </w:pPr>
  </w:style>
  <w:style w:type="paragraph" w:styleId="HTMLPreformatted">
    <w:name w:val="HTML Preformatted"/>
    <w:basedOn w:val="Normal"/>
    <w:link w:val="HTMLPreformattedChar"/>
    <w:uiPriority w:val="99"/>
    <w:semiHidden/>
    <w:unhideWhenUsed/>
    <w:rsid w:val="001A1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sv-SE"/>
    </w:rPr>
  </w:style>
  <w:style w:type="character" w:customStyle="1" w:styleId="HTMLPreformattedChar">
    <w:name w:val="HTML Preformatted Char"/>
    <w:basedOn w:val="DefaultParagraphFont"/>
    <w:link w:val="HTMLPreformatted"/>
    <w:uiPriority w:val="99"/>
    <w:semiHidden/>
    <w:rsid w:val="001A1651"/>
    <w:rPr>
      <w:rFonts w:ascii="Courier New" w:eastAsia="Times New Roman" w:hAnsi="Courier New" w:cs="Courier New"/>
      <w:lang w:eastAsia="sv-SE"/>
    </w:rPr>
  </w:style>
  <w:style w:type="character" w:styleId="Hyperlink">
    <w:name w:val="Hyperlink"/>
    <w:basedOn w:val="DefaultParagraphFont"/>
    <w:uiPriority w:val="99"/>
    <w:unhideWhenUsed/>
    <w:rsid w:val="006D0C35"/>
    <w:rPr>
      <w:color w:val="0000FF"/>
      <w:u w:val="single"/>
    </w:rPr>
  </w:style>
  <w:style w:type="character" w:customStyle="1" w:styleId="rwrro">
    <w:name w:val="rwrro"/>
    <w:basedOn w:val="DefaultParagraphFont"/>
    <w:rsid w:val="0048687E"/>
  </w:style>
  <w:style w:type="paragraph" w:customStyle="1" w:styleId="m5730546472290586993gmail-msonormal">
    <w:name w:val="m_5730546472290586993gmail-msonormal"/>
    <w:basedOn w:val="Normal"/>
    <w:rsid w:val="009E05EC"/>
    <w:pPr>
      <w:spacing w:before="100" w:beforeAutospacing="1" w:after="100" w:afterAutospacing="1"/>
    </w:pPr>
    <w:rPr>
      <w:rFonts w:ascii="Times" w:hAnsi="Times"/>
      <w:lang w:val="en-US"/>
    </w:rPr>
  </w:style>
  <w:style w:type="paragraph" w:styleId="NormalWeb">
    <w:name w:val="Normal (Web)"/>
    <w:basedOn w:val="Normal"/>
    <w:uiPriority w:val="99"/>
    <w:semiHidden/>
    <w:unhideWhenUsed/>
    <w:rsid w:val="009E05EC"/>
    <w:pPr>
      <w:spacing w:before="100" w:beforeAutospacing="1" w:after="100" w:afterAutospacing="1"/>
    </w:pPr>
    <w:rPr>
      <w:rFonts w:ascii="Times" w:hAnsi="Times" w:cs="Times New Roman"/>
      <w:lang w:val="en-US"/>
    </w:rPr>
  </w:style>
  <w:style w:type="character" w:styleId="FollowedHyperlink">
    <w:name w:val="FollowedHyperlink"/>
    <w:basedOn w:val="DefaultParagraphFont"/>
    <w:uiPriority w:val="99"/>
    <w:semiHidden/>
    <w:unhideWhenUsed/>
    <w:rsid w:val="00503BA7"/>
    <w:rPr>
      <w:color w:val="800080" w:themeColor="followedHyperlink"/>
      <w:u w:val="single"/>
    </w:rPr>
  </w:style>
  <w:style w:type="paragraph" w:styleId="BalloonText">
    <w:name w:val="Balloon Text"/>
    <w:basedOn w:val="Normal"/>
    <w:link w:val="BalloonTextChar"/>
    <w:uiPriority w:val="99"/>
    <w:semiHidden/>
    <w:unhideWhenUsed/>
    <w:rsid w:val="00503B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3BA7"/>
    <w:rPr>
      <w:rFonts w:ascii="Lucida Grande" w:hAnsi="Lucida Grande" w:cs="Lucida Grande"/>
      <w:sz w:val="18"/>
      <w:szCs w:val="18"/>
    </w:rPr>
  </w:style>
  <w:style w:type="character" w:styleId="UnresolvedMention">
    <w:name w:val="Unresolved Mention"/>
    <w:basedOn w:val="DefaultParagraphFont"/>
    <w:uiPriority w:val="99"/>
    <w:semiHidden/>
    <w:unhideWhenUsed/>
    <w:rsid w:val="00276F2F"/>
    <w:rPr>
      <w:color w:val="605E5C"/>
      <w:shd w:val="clear" w:color="auto" w:fill="E1DFDD"/>
    </w:rPr>
  </w:style>
  <w:style w:type="character" w:customStyle="1" w:styleId="il">
    <w:name w:val="il"/>
    <w:basedOn w:val="DefaultParagraphFont"/>
    <w:rsid w:val="005B18CB"/>
  </w:style>
  <w:style w:type="character" w:customStyle="1" w:styleId="lrzxr">
    <w:name w:val="lrzxr"/>
    <w:basedOn w:val="DefaultParagraphFont"/>
    <w:rsid w:val="00814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9755">
      <w:bodyDiv w:val="1"/>
      <w:marLeft w:val="0"/>
      <w:marRight w:val="0"/>
      <w:marTop w:val="0"/>
      <w:marBottom w:val="0"/>
      <w:divBdr>
        <w:top w:val="none" w:sz="0" w:space="0" w:color="auto"/>
        <w:left w:val="none" w:sz="0" w:space="0" w:color="auto"/>
        <w:bottom w:val="none" w:sz="0" w:space="0" w:color="auto"/>
        <w:right w:val="none" w:sz="0" w:space="0" w:color="auto"/>
      </w:divBdr>
    </w:div>
    <w:div w:id="177234685">
      <w:bodyDiv w:val="1"/>
      <w:marLeft w:val="0"/>
      <w:marRight w:val="0"/>
      <w:marTop w:val="0"/>
      <w:marBottom w:val="0"/>
      <w:divBdr>
        <w:top w:val="none" w:sz="0" w:space="0" w:color="auto"/>
        <w:left w:val="none" w:sz="0" w:space="0" w:color="auto"/>
        <w:bottom w:val="none" w:sz="0" w:space="0" w:color="auto"/>
        <w:right w:val="none" w:sz="0" w:space="0" w:color="auto"/>
      </w:divBdr>
      <w:divsChild>
        <w:div w:id="2010980395">
          <w:marLeft w:val="0"/>
          <w:marRight w:val="0"/>
          <w:marTop w:val="0"/>
          <w:marBottom w:val="0"/>
          <w:divBdr>
            <w:top w:val="none" w:sz="0" w:space="0" w:color="auto"/>
            <w:left w:val="none" w:sz="0" w:space="0" w:color="auto"/>
            <w:bottom w:val="none" w:sz="0" w:space="0" w:color="auto"/>
            <w:right w:val="none" w:sz="0" w:space="0" w:color="auto"/>
          </w:divBdr>
        </w:div>
        <w:div w:id="1050543423">
          <w:marLeft w:val="0"/>
          <w:marRight w:val="0"/>
          <w:marTop w:val="0"/>
          <w:marBottom w:val="0"/>
          <w:divBdr>
            <w:top w:val="none" w:sz="0" w:space="0" w:color="auto"/>
            <w:left w:val="none" w:sz="0" w:space="0" w:color="auto"/>
            <w:bottom w:val="none" w:sz="0" w:space="0" w:color="auto"/>
            <w:right w:val="none" w:sz="0" w:space="0" w:color="auto"/>
          </w:divBdr>
        </w:div>
        <w:div w:id="992175460">
          <w:marLeft w:val="0"/>
          <w:marRight w:val="0"/>
          <w:marTop w:val="0"/>
          <w:marBottom w:val="0"/>
          <w:divBdr>
            <w:top w:val="none" w:sz="0" w:space="0" w:color="auto"/>
            <w:left w:val="none" w:sz="0" w:space="0" w:color="auto"/>
            <w:bottom w:val="none" w:sz="0" w:space="0" w:color="auto"/>
            <w:right w:val="none" w:sz="0" w:space="0" w:color="auto"/>
          </w:divBdr>
        </w:div>
        <w:div w:id="1906989704">
          <w:marLeft w:val="0"/>
          <w:marRight w:val="0"/>
          <w:marTop w:val="0"/>
          <w:marBottom w:val="0"/>
          <w:divBdr>
            <w:top w:val="none" w:sz="0" w:space="0" w:color="auto"/>
            <w:left w:val="none" w:sz="0" w:space="0" w:color="auto"/>
            <w:bottom w:val="none" w:sz="0" w:space="0" w:color="auto"/>
            <w:right w:val="none" w:sz="0" w:space="0" w:color="auto"/>
          </w:divBdr>
        </w:div>
        <w:div w:id="1143890455">
          <w:marLeft w:val="0"/>
          <w:marRight w:val="0"/>
          <w:marTop w:val="0"/>
          <w:marBottom w:val="0"/>
          <w:divBdr>
            <w:top w:val="none" w:sz="0" w:space="0" w:color="auto"/>
            <w:left w:val="none" w:sz="0" w:space="0" w:color="auto"/>
            <w:bottom w:val="none" w:sz="0" w:space="0" w:color="auto"/>
            <w:right w:val="none" w:sz="0" w:space="0" w:color="auto"/>
          </w:divBdr>
        </w:div>
        <w:div w:id="456414628">
          <w:marLeft w:val="0"/>
          <w:marRight w:val="0"/>
          <w:marTop w:val="0"/>
          <w:marBottom w:val="0"/>
          <w:divBdr>
            <w:top w:val="none" w:sz="0" w:space="0" w:color="auto"/>
            <w:left w:val="none" w:sz="0" w:space="0" w:color="auto"/>
            <w:bottom w:val="none" w:sz="0" w:space="0" w:color="auto"/>
            <w:right w:val="none" w:sz="0" w:space="0" w:color="auto"/>
          </w:divBdr>
        </w:div>
        <w:div w:id="294414364">
          <w:marLeft w:val="0"/>
          <w:marRight w:val="0"/>
          <w:marTop w:val="0"/>
          <w:marBottom w:val="0"/>
          <w:divBdr>
            <w:top w:val="none" w:sz="0" w:space="0" w:color="auto"/>
            <w:left w:val="none" w:sz="0" w:space="0" w:color="auto"/>
            <w:bottom w:val="none" w:sz="0" w:space="0" w:color="auto"/>
            <w:right w:val="none" w:sz="0" w:space="0" w:color="auto"/>
          </w:divBdr>
        </w:div>
        <w:div w:id="1372339334">
          <w:marLeft w:val="0"/>
          <w:marRight w:val="0"/>
          <w:marTop w:val="0"/>
          <w:marBottom w:val="0"/>
          <w:divBdr>
            <w:top w:val="none" w:sz="0" w:space="0" w:color="auto"/>
            <w:left w:val="none" w:sz="0" w:space="0" w:color="auto"/>
            <w:bottom w:val="none" w:sz="0" w:space="0" w:color="auto"/>
            <w:right w:val="none" w:sz="0" w:space="0" w:color="auto"/>
          </w:divBdr>
        </w:div>
        <w:div w:id="1927032595">
          <w:marLeft w:val="0"/>
          <w:marRight w:val="0"/>
          <w:marTop w:val="0"/>
          <w:marBottom w:val="0"/>
          <w:divBdr>
            <w:top w:val="none" w:sz="0" w:space="0" w:color="auto"/>
            <w:left w:val="none" w:sz="0" w:space="0" w:color="auto"/>
            <w:bottom w:val="none" w:sz="0" w:space="0" w:color="auto"/>
            <w:right w:val="none" w:sz="0" w:space="0" w:color="auto"/>
          </w:divBdr>
        </w:div>
      </w:divsChild>
    </w:div>
    <w:div w:id="256715966">
      <w:bodyDiv w:val="1"/>
      <w:marLeft w:val="0"/>
      <w:marRight w:val="0"/>
      <w:marTop w:val="0"/>
      <w:marBottom w:val="0"/>
      <w:divBdr>
        <w:top w:val="none" w:sz="0" w:space="0" w:color="auto"/>
        <w:left w:val="none" w:sz="0" w:space="0" w:color="auto"/>
        <w:bottom w:val="none" w:sz="0" w:space="0" w:color="auto"/>
        <w:right w:val="none" w:sz="0" w:space="0" w:color="auto"/>
      </w:divBdr>
    </w:div>
    <w:div w:id="511728850">
      <w:bodyDiv w:val="1"/>
      <w:marLeft w:val="0"/>
      <w:marRight w:val="0"/>
      <w:marTop w:val="0"/>
      <w:marBottom w:val="0"/>
      <w:divBdr>
        <w:top w:val="none" w:sz="0" w:space="0" w:color="auto"/>
        <w:left w:val="none" w:sz="0" w:space="0" w:color="auto"/>
        <w:bottom w:val="none" w:sz="0" w:space="0" w:color="auto"/>
        <w:right w:val="none" w:sz="0" w:space="0" w:color="auto"/>
      </w:divBdr>
    </w:div>
    <w:div w:id="870608373">
      <w:bodyDiv w:val="1"/>
      <w:marLeft w:val="0"/>
      <w:marRight w:val="0"/>
      <w:marTop w:val="0"/>
      <w:marBottom w:val="0"/>
      <w:divBdr>
        <w:top w:val="none" w:sz="0" w:space="0" w:color="auto"/>
        <w:left w:val="none" w:sz="0" w:space="0" w:color="auto"/>
        <w:bottom w:val="none" w:sz="0" w:space="0" w:color="auto"/>
        <w:right w:val="none" w:sz="0" w:space="0" w:color="auto"/>
      </w:divBdr>
    </w:div>
    <w:div w:id="1178078471">
      <w:bodyDiv w:val="1"/>
      <w:marLeft w:val="0"/>
      <w:marRight w:val="0"/>
      <w:marTop w:val="0"/>
      <w:marBottom w:val="0"/>
      <w:divBdr>
        <w:top w:val="none" w:sz="0" w:space="0" w:color="auto"/>
        <w:left w:val="none" w:sz="0" w:space="0" w:color="auto"/>
        <w:bottom w:val="none" w:sz="0" w:space="0" w:color="auto"/>
        <w:right w:val="none" w:sz="0" w:space="0" w:color="auto"/>
      </w:divBdr>
    </w:div>
    <w:div w:id="1654797532">
      <w:bodyDiv w:val="1"/>
      <w:marLeft w:val="0"/>
      <w:marRight w:val="0"/>
      <w:marTop w:val="0"/>
      <w:marBottom w:val="0"/>
      <w:divBdr>
        <w:top w:val="none" w:sz="0" w:space="0" w:color="auto"/>
        <w:left w:val="none" w:sz="0" w:space="0" w:color="auto"/>
        <w:bottom w:val="none" w:sz="0" w:space="0" w:color="auto"/>
        <w:right w:val="none" w:sz="0" w:space="0" w:color="auto"/>
      </w:divBdr>
      <w:divsChild>
        <w:div w:id="1184394010">
          <w:marLeft w:val="0"/>
          <w:marRight w:val="0"/>
          <w:marTop w:val="0"/>
          <w:marBottom w:val="0"/>
          <w:divBdr>
            <w:top w:val="none" w:sz="0" w:space="0" w:color="auto"/>
            <w:left w:val="none" w:sz="0" w:space="0" w:color="auto"/>
            <w:bottom w:val="none" w:sz="0" w:space="0" w:color="auto"/>
            <w:right w:val="none" w:sz="0" w:space="0" w:color="auto"/>
          </w:divBdr>
          <w:divsChild>
            <w:div w:id="179910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65220">
      <w:bodyDiv w:val="1"/>
      <w:marLeft w:val="0"/>
      <w:marRight w:val="0"/>
      <w:marTop w:val="0"/>
      <w:marBottom w:val="0"/>
      <w:divBdr>
        <w:top w:val="none" w:sz="0" w:space="0" w:color="auto"/>
        <w:left w:val="none" w:sz="0" w:space="0" w:color="auto"/>
        <w:bottom w:val="none" w:sz="0" w:space="0" w:color="auto"/>
        <w:right w:val="none" w:sz="0" w:space="0" w:color="auto"/>
      </w:divBdr>
      <w:divsChild>
        <w:div w:id="838813477">
          <w:marLeft w:val="0"/>
          <w:marRight w:val="0"/>
          <w:marTop w:val="0"/>
          <w:marBottom w:val="0"/>
          <w:divBdr>
            <w:top w:val="none" w:sz="0" w:space="0" w:color="auto"/>
            <w:left w:val="none" w:sz="0" w:space="0" w:color="auto"/>
            <w:bottom w:val="none" w:sz="0" w:space="0" w:color="auto"/>
            <w:right w:val="none" w:sz="0" w:space="0" w:color="auto"/>
          </w:divBdr>
          <w:divsChild>
            <w:div w:id="33006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0930">
      <w:bodyDiv w:val="1"/>
      <w:marLeft w:val="0"/>
      <w:marRight w:val="0"/>
      <w:marTop w:val="0"/>
      <w:marBottom w:val="0"/>
      <w:divBdr>
        <w:top w:val="none" w:sz="0" w:space="0" w:color="auto"/>
        <w:left w:val="none" w:sz="0" w:space="0" w:color="auto"/>
        <w:bottom w:val="none" w:sz="0" w:space="0" w:color="auto"/>
        <w:right w:val="none" w:sz="0" w:space="0" w:color="auto"/>
      </w:divBdr>
    </w:div>
    <w:div w:id="211814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bert.presas@upf.edu" TargetMode="External"/><Relationship Id="rId13" Type="http://schemas.openxmlformats.org/officeDocument/2006/relationships/hyperlink" Target="https://restaurantcalanuri.com/en/"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upf.edu/web/promises/" TargetMode="Externa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ps.app.goo.gl/ZkWzZkazTateAjsK9"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goo.gl/maps/d9zAffGWNAE2"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markku.lehtonen@upf.edu" TargetMode="External"/><Relationship Id="rId14" Type="http://schemas.openxmlformats.org/officeDocument/2006/relationships/hyperlink" Target="https://goo.gl/maps/5gwhfnTP7ZU2"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KTH">
      <a:dk1>
        <a:sysClr val="windowText" lastClr="000000"/>
      </a:dk1>
      <a:lt1>
        <a:sysClr val="window" lastClr="FFFFFF"/>
      </a:lt1>
      <a:dk2>
        <a:srgbClr val="1954A6"/>
      </a:dk2>
      <a:lt2>
        <a:srgbClr val="E3E5E3"/>
      </a:lt2>
      <a:accent1>
        <a:srgbClr val="1954A6"/>
      </a:accent1>
      <a:accent2>
        <a:srgbClr val="24A0D8"/>
      </a:accent2>
      <a:accent3>
        <a:srgbClr val="B0C92B"/>
      </a:accent3>
      <a:accent4>
        <a:srgbClr val="D85497"/>
      </a:accent4>
      <a:accent5>
        <a:srgbClr val="E4363E"/>
      </a:accent5>
      <a:accent6>
        <a:srgbClr val="FAB919"/>
      </a:accent6>
      <a:hlink>
        <a:srgbClr val="0000FF"/>
      </a:hlink>
      <a:folHlink>
        <a:srgbClr val="800080"/>
      </a:folHlink>
    </a:clrScheme>
    <a:fontScheme name="KTH_Word">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1102</Words>
  <Characters>6285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2023-12-03T13:02:00Z</dcterms:created>
  <dcterms:modified xsi:type="dcterms:W3CDTF">2023-12-08T11:05:00Z</dcterms:modified>
</cp:coreProperties>
</file>